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5561FCA" w14:textId="77777777" w:rsidR="00080ABB" w:rsidRDefault="00080ABB" w:rsidP="008E7B9A">
      <w:pPr>
        <w:pStyle w:val="EasyRead14"/>
      </w:pPr>
    </w:p>
    <w:p w14:paraId="07C0EC09" w14:textId="77777777" w:rsidR="00080ABB" w:rsidRDefault="00080ABB" w:rsidP="008E7B9A">
      <w:pPr>
        <w:pStyle w:val="EasyRead14"/>
      </w:pPr>
    </w:p>
    <w:p w14:paraId="2E014929" w14:textId="325469E2" w:rsidR="00750C6F" w:rsidRPr="00883C6C" w:rsidRDefault="00B10624" w:rsidP="6F6D549D">
      <w:pPr>
        <w:pStyle w:val="EasyReadTitle"/>
        <w:spacing w:line="360" w:lineRule="auto"/>
      </w:pPr>
      <w:r>
        <w:t>Employment Assistance Fund</w:t>
      </w:r>
    </w:p>
    <w:p w14:paraId="4580CAAE" w14:textId="54DA52E2" w:rsidR="001F0E97" w:rsidRPr="00DA47D9" w:rsidRDefault="00B10624" w:rsidP="00B10624">
      <w:pPr>
        <w:pStyle w:val="EasyReadTitle"/>
        <w:spacing w:line="360" w:lineRule="auto"/>
      </w:pPr>
      <w:r>
        <w:rPr>
          <w:rFonts w:eastAsia="Arial" w:cs="Arial"/>
          <w:b w:val="0"/>
          <w:bCs w:val="0"/>
          <w:sz w:val="52"/>
          <w:szCs w:val="52"/>
        </w:rPr>
        <w:t>Terms and Conditions</w:t>
      </w:r>
    </w:p>
    <w:p w14:paraId="547FBC3E" w14:textId="05F9B5A4" w:rsidR="00554133" w:rsidRPr="00554133" w:rsidRDefault="00554133" w:rsidP="00554133">
      <w:r w:rsidRPr="00554133">
        <w:rPr>
          <w:noProof/>
        </w:rPr>
        <w:drawing>
          <wp:inline distT="0" distB="0" distL="0" distR="0" wp14:anchorId="13AFA5FE" wp14:editId="22DEFAF5">
            <wp:extent cx="5731510" cy="3818890"/>
            <wp:effectExtent l="0" t="0" r="2540" b="0"/>
            <wp:docPr id="701399218" name="Picture 2" descr="illustration of people sitting at a table and someone at a desk with a window with a view of city building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1399218" name="Picture 2" descr="illustration of people sitting at a table and someone at a desk with a window with a view of city buildings.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8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4FA4D9" w14:textId="3D9D71E5" w:rsidR="00DC7F8C" w:rsidRDefault="00DC7F8C" w:rsidP="00DC7F8C">
      <w:r>
        <w:br w:type="page"/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216"/>
        <w:gridCol w:w="5800"/>
      </w:tblGrid>
      <w:tr w:rsidR="008D7E1B" w:rsidRPr="008E647D" w14:paraId="7FF1E956" w14:textId="77777777" w:rsidTr="405B8F58">
        <w:trPr>
          <w:cantSplit/>
          <w:trHeight w:val="3402"/>
        </w:trPr>
        <w:tc>
          <w:tcPr>
            <w:tcW w:w="3216" w:type="dxa"/>
          </w:tcPr>
          <w:p w14:paraId="3A6C64AE" w14:textId="77777777" w:rsidR="00542AB2" w:rsidRPr="008E647D" w:rsidRDefault="00542AB2" w:rsidP="00D37AAC">
            <w:pPr>
              <w:rPr>
                <w:rFonts w:cs="Arial"/>
                <w:sz w:val="28"/>
                <w:szCs w:val="28"/>
              </w:rPr>
            </w:pPr>
          </w:p>
          <w:p w14:paraId="14B48A77" w14:textId="281B4D2C" w:rsidR="008D7E1B" w:rsidRPr="008E647D" w:rsidRDefault="00542AB2" w:rsidP="00D37AAC">
            <w:pPr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noProof/>
                <w:sz w:val="28"/>
                <w:szCs w:val="28"/>
              </w:rPr>
              <w:drawing>
                <wp:inline distT="0" distB="0" distL="0" distR="0" wp14:anchorId="7740C481" wp14:editId="2411662F">
                  <wp:extent cx="1706880" cy="914400"/>
                  <wp:effectExtent l="0" t="0" r="7620" b="0"/>
                  <wp:docPr id="1350958298" name="Picture 1" descr="Australian Government logo with Department of Social Services underneath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0958298" name="Picture 1" descr="Australian Government logo with Department of Social Services underneath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6880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15D6ACEC" w14:textId="4F7731D9" w:rsidR="009238DA" w:rsidRPr="008E647D" w:rsidRDefault="009238DA" w:rsidP="5C1A1679">
            <w:pPr>
              <w:pStyle w:val="EasyRead16"/>
              <w:rPr>
                <w:rFonts w:cs="Arial"/>
                <w:sz w:val="28"/>
                <w:szCs w:val="28"/>
              </w:rPr>
            </w:pPr>
            <w:r w:rsidRPr="405B8F58">
              <w:rPr>
                <w:rFonts w:cs="Arial"/>
                <w:sz w:val="28"/>
                <w:szCs w:val="28"/>
              </w:rPr>
              <w:t xml:space="preserve">The Australian Government Department of Social Services wrote this. </w:t>
            </w:r>
          </w:p>
          <w:p w14:paraId="7D73F8A6" w14:textId="77777777" w:rsidR="005812AD" w:rsidRDefault="005812AD" w:rsidP="5C1A1679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299D340E" w14:textId="3E55D25C" w:rsidR="00DF7537" w:rsidRPr="008E647D" w:rsidRDefault="00DF7537" w:rsidP="5C1A1679">
            <w:pPr>
              <w:pStyle w:val="EasyRead16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 xml:space="preserve">We say </w:t>
            </w:r>
            <w:r w:rsidRPr="008E647D">
              <w:rPr>
                <w:rFonts w:cs="Arial"/>
                <w:b/>
                <w:bCs/>
                <w:sz w:val="28"/>
                <w:szCs w:val="28"/>
              </w:rPr>
              <w:t>DSS</w:t>
            </w:r>
            <w:r w:rsidRPr="008E647D">
              <w:rPr>
                <w:rFonts w:cs="Arial"/>
                <w:sz w:val="28"/>
                <w:szCs w:val="28"/>
              </w:rPr>
              <w:t xml:space="preserve"> for short.</w:t>
            </w:r>
          </w:p>
          <w:p w14:paraId="340B28ED" w14:textId="77777777" w:rsidR="00EF7B9F" w:rsidRPr="008E647D" w:rsidRDefault="00EF7B9F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6D30B08C" w14:textId="438197E7" w:rsidR="008D7E1B" w:rsidRPr="008E647D" w:rsidRDefault="7361B9FB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405B8F58">
              <w:rPr>
                <w:rFonts w:cs="Arial"/>
                <w:sz w:val="28"/>
                <w:szCs w:val="28"/>
              </w:rPr>
              <w:t xml:space="preserve">When you see the word </w:t>
            </w:r>
            <w:r w:rsidRPr="405B8F58">
              <w:rPr>
                <w:rFonts w:cs="Arial"/>
                <w:b/>
                <w:bCs/>
                <w:sz w:val="28"/>
                <w:szCs w:val="28"/>
              </w:rPr>
              <w:t>we</w:t>
            </w:r>
            <w:r w:rsidRPr="405B8F58">
              <w:rPr>
                <w:rFonts w:cs="Arial"/>
                <w:sz w:val="28"/>
                <w:szCs w:val="28"/>
              </w:rPr>
              <w:t xml:space="preserve"> it means</w:t>
            </w:r>
            <w:r w:rsidR="19AAEB68" w:rsidRPr="405B8F58">
              <w:rPr>
                <w:rFonts w:cs="Arial"/>
                <w:sz w:val="28"/>
                <w:szCs w:val="28"/>
              </w:rPr>
              <w:t xml:space="preserve"> </w:t>
            </w:r>
            <w:r w:rsidRPr="405B8F58">
              <w:rPr>
                <w:rFonts w:cs="Arial"/>
                <w:sz w:val="28"/>
                <w:szCs w:val="28"/>
              </w:rPr>
              <w:t>DSS.</w:t>
            </w:r>
          </w:p>
        </w:tc>
      </w:tr>
      <w:tr w:rsidR="008D7E1B" w:rsidRPr="008E647D" w14:paraId="07E2FE33" w14:textId="77777777" w:rsidTr="405B8F58">
        <w:trPr>
          <w:cantSplit/>
          <w:trHeight w:val="3402"/>
        </w:trPr>
        <w:tc>
          <w:tcPr>
            <w:tcW w:w="3216" w:type="dxa"/>
          </w:tcPr>
          <w:p w14:paraId="7E917975" w14:textId="0678190A" w:rsidR="008D7E1B" w:rsidRPr="008E647D" w:rsidRDefault="00FE0DCC" w:rsidP="00D37AAC">
            <w:pPr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noProof/>
                <w:sz w:val="28"/>
                <w:szCs w:val="28"/>
              </w:rPr>
              <w:drawing>
                <wp:inline distT="0" distB="0" distL="0" distR="0" wp14:anchorId="486539A6" wp14:editId="6E6164CD">
                  <wp:extent cx="1623060" cy="1623060"/>
                  <wp:effectExtent l="0" t="0" r="0" b="0"/>
                  <wp:docPr id="16" name="Picture 15" descr="A person holding a white book with easy read on the cover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5" descr="A person holding a white book with easy read on the cover"/>
                          <pic:cNvPicPr/>
                        </pic:nvPicPr>
                        <pic:blipFill>
                          <a:blip r:embed="rId13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623060" cy="1623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24D9D7CF" w14:textId="77777777" w:rsidR="000D21CE" w:rsidRPr="008E647D" w:rsidRDefault="000D21CE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68331AE6" w14:textId="58648F49" w:rsidR="000D21CE" w:rsidRDefault="000D21CE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We wrote this in an easy to read way.</w:t>
            </w:r>
          </w:p>
          <w:p w14:paraId="2617B9C0" w14:textId="77777777" w:rsidR="00C906B4" w:rsidRPr="008E647D" w:rsidRDefault="00C906B4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2DED6907" w14:textId="0B9BE770" w:rsidR="008D7E1B" w:rsidRPr="008E647D" w:rsidRDefault="000D21CE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We use pictures to explain some ideas.</w:t>
            </w:r>
          </w:p>
        </w:tc>
      </w:tr>
      <w:tr w:rsidR="008D7E1B" w:rsidRPr="008E647D" w14:paraId="13CFE0D5" w14:textId="77777777" w:rsidTr="405B8F58">
        <w:trPr>
          <w:cantSplit/>
          <w:trHeight w:val="3402"/>
        </w:trPr>
        <w:tc>
          <w:tcPr>
            <w:tcW w:w="3216" w:type="dxa"/>
          </w:tcPr>
          <w:p w14:paraId="2A3E9709" w14:textId="15CFF9D3" w:rsidR="008D7E1B" w:rsidRPr="008E647D" w:rsidRDefault="00A841C0" w:rsidP="00D37AAC">
            <w:pPr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noProof/>
                <w:sz w:val="28"/>
                <w:szCs w:val="28"/>
              </w:rPr>
              <w:drawing>
                <wp:inline distT="0" distB="0" distL="0" distR="0" wp14:anchorId="66AFD2BD" wp14:editId="37F87560">
                  <wp:extent cx="1807633" cy="1549400"/>
                  <wp:effectExtent l="0" t="0" r="2540" b="0"/>
                  <wp:docPr id="1032478229" name="Picture 1" descr="The word bold is in bold and the words not bold are in plain tex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2478229" name="Picture 1" descr="The word bold is in bold and the words not bold are in plain text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2154" cy="1553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06160615" w14:textId="77777777" w:rsidR="00926492" w:rsidRDefault="0F82C826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 xml:space="preserve">We have some words in </w:t>
            </w:r>
            <w:r w:rsidRPr="008E647D">
              <w:rPr>
                <w:rFonts w:cs="Arial"/>
                <w:b/>
                <w:bCs/>
                <w:sz w:val="28"/>
                <w:szCs w:val="28"/>
              </w:rPr>
              <w:t>bold</w:t>
            </w:r>
            <w:r w:rsidRPr="008E647D">
              <w:rPr>
                <w:rFonts w:cs="Arial"/>
                <w:sz w:val="28"/>
                <w:szCs w:val="28"/>
              </w:rPr>
              <w:t xml:space="preserve">. </w:t>
            </w:r>
          </w:p>
          <w:p w14:paraId="39D02D03" w14:textId="77777777" w:rsidR="005812AD" w:rsidRPr="008E647D" w:rsidRDefault="005812AD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15F40383" w14:textId="77777777" w:rsidR="00926492" w:rsidRPr="008E647D" w:rsidRDefault="00926492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This means the letters are thicker and darker.</w:t>
            </w:r>
          </w:p>
          <w:p w14:paraId="4D376EB0" w14:textId="77777777" w:rsidR="00926492" w:rsidRPr="008E647D" w:rsidRDefault="00926492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3E350A10" w14:textId="32614957" w:rsidR="008D7E1B" w:rsidRPr="008E647D" w:rsidRDefault="003E0E42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These are important words.</w:t>
            </w:r>
          </w:p>
        </w:tc>
      </w:tr>
      <w:tr w:rsidR="000F5619" w:rsidRPr="008E647D" w14:paraId="54FA82DA" w14:textId="77777777" w:rsidTr="405B8F58">
        <w:trPr>
          <w:cantSplit/>
          <w:trHeight w:val="3402"/>
        </w:trPr>
        <w:tc>
          <w:tcPr>
            <w:tcW w:w="3216" w:type="dxa"/>
          </w:tcPr>
          <w:p w14:paraId="4108881E" w14:textId="079E1532" w:rsidR="000F5619" w:rsidRPr="008E647D" w:rsidRDefault="00FE0DCC" w:rsidP="00D37AAC">
            <w:pPr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noProof/>
                <w:sz w:val="28"/>
                <w:szCs w:val="28"/>
              </w:rPr>
              <w:drawing>
                <wp:inline distT="0" distB="0" distL="0" distR="0" wp14:anchorId="569FC633" wp14:editId="4A8384B8">
                  <wp:extent cx="1623060" cy="1623060"/>
                  <wp:effectExtent l="0" t="0" r="0" b="0"/>
                  <wp:docPr id="18" name="Picture 17" descr="An easy read document with pictures and lines for text.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Picture 17" descr="An easy read document with pictures and lines for text."/>
                          <pic:cNvPicPr/>
                        </pic:nvPicPr>
                        <pic:blipFill>
                          <a:blip r:embed="rId15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623060" cy="1623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3A5B103D" w14:textId="77777777" w:rsidR="00124AF4" w:rsidRPr="008E647D" w:rsidRDefault="00124AF4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72A7F8EE" w14:textId="44B04BDC" w:rsidR="00FE0DCC" w:rsidRDefault="558EF9F2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405B8F58">
              <w:rPr>
                <w:rFonts w:cs="Arial"/>
                <w:sz w:val="28"/>
                <w:szCs w:val="28"/>
              </w:rPr>
              <w:t>This is an Easy Read summary of another document.</w:t>
            </w:r>
          </w:p>
          <w:p w14:paraId="14F8713F" w14:textId="77777777" w:rsidR="00C906B4" w:rsidRPr="008E647D" w:rsidRDefault="00C906B4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7F5AAF0D" w14:textId="15DE8408" w:rsidR="006D260B" w:rsidRPr="008E647D" w:rsidRDefault="14F504F1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This means it has the most important ideas.</w:t>
            </w:r>
          </w:p>
        </w:tc>
      </w:tr>
      <w:tr w:rsidR="00C0110F" w:rsidRPr="008E647D" w14:paraId="7C7B9B5F" w14:textId="77777777" w:rsidTr="405B8F58">
        <w:trPr>
          <w:cantSplit/>
          <w:trHeight w:val="3402"/>
        </w:trPr>
        <w:tc>
          <w:tcPr>
            <w:tcW w:w="3216" w:type="dxa"/>
          </w:tcPr>
          <w:p w14:paraId="0E61D4D1" w14:textId="7B1CC56D" w:rsidR="00F44D68" w:rsidRPr="008E647D" w:rsidRDefault="3A811A54" w:rsidP="00F44D68">
            <w:r>
              <w:rPr>
                <w:noProof/>
              </w:rPr>
              <w:lastRenderedPageBreak/>
              <w:drawing>
                <wp:inline distT="0" distB="0" distL="0" distR="0" wp14:anchorId="6B623919" wp14:editId="1BB4A7A8">
                  <wp:extent cx="1458000" cy="1620000"/>
                  <wp:effectExtent l="0" t="0" r="0" b="0"/>
                  <wp:docPr id="587510686" name="Picture 587510686" descr="teal envelop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8000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F7D9A37" w14:textId="4193C376" w:rsidR="00C0110F" w:rsidRPr="008E647D" w:rsidRDefault="00C0110F" w:rsidP="00D37AAC">
            <w:pPr>
              <w:rPr>
                <w:rFonts w:cs="Arial"/>
                <w:sz w:val="28"/>
                <w:szCs w:val="28"/>
              </w:rPr>
            </w:pPr>
          </w:p>
        </w:tc>
        <w:tc>
          <w:tcPr>
            <w:tcW w:w="5800" w:type="dxa"/>
          </w:tcPr>
          <w:p w14:paraId="7624723A" w14:textId="043FC42E" w:rsidR="00821EC7" w:rsidRPr="008E647D" w:rsidRDefault="00821EC7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We can</w:t>
            </w:r>
            <w:r w:rsidR="5326A0FC" w:rsidRPr="008E647D">
              <w:rPr>
                <w:rFonts w:cs="Arial"/>
                <w:sz w:val="28"/>
                <w:szCs w:val="28"/>
              </w:rPr>
              <w:t xml:space="preserve"> a</w:t>
            </w:r>
            <w:r w:rsidRPr="008E647D">
              <w:rPr>
                <w:rFonts w:cs="Arial"/>
                <w:sz w:val="28"/>
                <w:szCs w:val="28"/>
              </w:rPr>
              <w:t>nswer any questions by email.</w:t>
            </w:r>
          </w:p>
          <w:p w14:paraId="0E5BAB45" w14:textId="77777777" w:rsidR="005812AD" w:rsidRDefault="005812AD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009202A1" w14:textId="7A8A529E" w:rsidR="00DB4B21" w:rsidRPr="008E647D" w:rsidRDefault="00821EC7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 xml:space="preserve">Email us </w:t>
            </w:r>
            <w:hyperlink r:id="rId17" w:history="1">
              <w:r w:rsidR="00DB4B21" w:rsidRPr="00DB4B21">
                <w:rPr>
                  <w:rStyle w:val="Hyperlink"/>
                  <w:rFonts w:cs="Arial"/>
                  <w:sz w:val="28"/>
                  <w:szCs w:val="28"/>
                </w:rPr>
                <w:t>jobaccadmin</w:t>
              </w:r>
              <w:r w:rsidRPr="00DB4B21">
                <w:rPr>
                  <w:rStyle w:val="Hyperlink"/>
                  <w:rFonts w:cs="Arial"/>
                  <w:sz w:val="28"/>
                  <w:szCs w:val="28"/>
                </w:rPr>
                <w:t>@dss.gov.au</w:t>
              </w:r>
            </w:hyperlink>
          </w:p>
        </w:tc>
      </w:tr>
      <w:tr w:rsidR="00EF7B9F" w:rsidRPr="008E647D" w14:paraId="6920EFFF" w14:textId="77777777" w:rsidTr="405B8F58">
        <w:trPr>
          <w:cantSplit/>
          <w:trHeight w:val="3402"/>
        </w:trPr>
        <w:tc>
          <w:tcPr>
            <w:tcW w:w="3216" w:type="dxa"/>
          </w:tcPr>
          <w:p w14:paraId="7CE7D555" w14:textId="7EE959DD" w:rsidR="00EF7B9F" w:rsidRPr="008E647D" w:rsidRDefault="004D092D" w:rsidP="00D37AAC">
            <w:pPr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noProof/>
                <w:sz w:val="28"/>
                <w:szCs w:val="28"/>
              </w:rPr>
              <w:drawing>
                <wp:inline distT="0" distB="0" distL="0" distR="0" wp14:anchorId="59297B21" wp14:editId="276586F8">
                  <wp:extent cx="1623060" cy="1623060"/>
                  <wp:effectExtent l="0" t="0" r="0" b="0"/>
                  <wp:docPr id="2070294705" name="Picture 15" descr="Two people with their arms around each other with thumbs up.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5" descr="Two people with their arms around each other with thumbs up."/>
                          <pic:cNvPicPr/>
                        </pic:nvPicPr>
                        <pic:blipFill>
                          <a:blip r:embed="rId18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623060" cy="1623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53C4A06C" w14:textId="0A847041" w:rsidR="00821EC7" w:rsidRPr="008E647D" w:rsidRDefault="00821EC7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You can ask for help to read this document.</w:t>
            </w:r>
          </w:p>
          <w:p w14:paraId="29D27059" w14:textId="77777777" w:rsidR="009D6430" w:rsidRPr="008E647D" w:rsidRDefault="009D6430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394B2780" w14:textId="77777777" w:rsidR="00821EC7" w:rsidRPr="008E647D" w:rsidRDefault="00821EC7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405B8F58">
              <w:rPr>
                <w:rFonts w:cs="Arial"/>
                <w:sz w:val="28"/>
                <w:szCs w:val="28"/>
              </w:rPr>
              <w:t>You can ask</w:t>
            </w:r>
          </w:p>
          <w:p w14:paraId="6AEB8553" w14:textId="77777777" w:rsidR="009D6430" w:rsidRPr="008E647D" w:rsidRDefault="009D6430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1337324B" w14:textId="77777777" w:rsidR="00821EC7" w:rsidRPr="008E647D" w:rsidRDefault="00821EC7" w:rsidP="5C1A1679">
            <w:pPr>
              <w:numPr>
                <w:ilvl w:val="0"/>
                <w:numId w:val="1"/>
              </w:numPr>
              <w:spacing w:line="360" w:lineRule="auto"/>
              <w:ind w:left="714" w:hanging="357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A friend</w:t>
            </w:r>
          </w:p>
          <w:p w14:paraId="47912416" w14:textId="77777777" w:rsidR="00821EC7" w:rsidRPr="008E647D" w:rsidRDefault="00821EC7" w:rsidP="5C1A1679">
            <w:pPr>
              <w:numPr>
                <w:ilvl w:val="0"/>
                <w:numId w:val="1"/>
              </w:numPr>
              <w:spacing w:line="360" w:lineRule="auto"/>
              <w:ind w:left="714" w:hanging="357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Family members</w:t>
            </w:r>
          </w:p>
          <w:p w14:paraId="64F0134A" w14:textId="5B7138FE" w:rsidR="00A73869" w:rsidRPr="008E647D" w:rsidRDefault="00821EC7" w:rsidP="5C1A1679">
            <w:pPr>
              <w:numPr>
                <w:ilvl w:val="0"/>
                <w:numId w:val="1"/>
              </w:numPr>
              <w:spacing w:line="360" w:lineRule="auto"/>
              <w:ind w:left="714" w:hanging="357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A support person.</w:t>
            </w:r>
          </w:p>
        </w:tc>
      </w:tr>
      <w:tr w:rsidR="000F5619" w:rsidRPr="008E647D" w14:paraId="0DC33CAB" w14:textId="77777777" w:rsidTr="405B8F58">
        <w:trPr>
          <w:cantSplit/>
          <w:trHeight w:val="3402"/>
        </w:trPr>
        <w:tc>
          <w:tcPr>
            <w:tcW w:w="3216" w:type="dxa"/>
          </w:tcPr>
          <w:p w14:paraId="1F545FDD" w14:textId="24C68A2C" w:rsidR="000F5619" w:rsidRPr="008E647D" w:rsidRDefault="0091035B" w:rsidP="00D37AAC">
            <w:pPr>
              <w:rPr>
                <w:rFonts w:cs="Arial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FAF770C" wp14:editId="39936578">
                  <wp:extent cx="1228725" cy="1843088"/>
                  <wp:effectExtent l="0" t="0" r="0" b="5080"/>
                  <wp:docPr id="812768852" name="Picture 2" descr="Illustration of First Nations people with flags in th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2768852" name="Picture 2" descr="Illustration of First Nations people with flags in th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9767" cy="1844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58BE710C" w14:textId="77777777" w:rsidR="004D092D" w:rsidRDefault="004D092D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1DAF1E1B" w14:textId="77777777" w:rsidR="00372D22" w:rsidRPr="008E647D" w:rsidRDefault="00372D22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02EE5F1B" w14:textId="1D7B4782" w:rsidR="002F5939" w:rsidRPr="008E647D" w:rsidRDefault="004D092D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405B8F58">
              <w:rPr>
                <w:rFonts w:cs="Arial"/>
                <w:sz w:val="28"/>
                <w:szCs w:val="28"/>
              </w:rPr>
              <w:t xml:space="preserve">We recognise Aboriginal and Torres Strait Islander people as the </w:t>
            </w:r>
            <w:r w:rsidRPr="405B8F58">
              <w:rPr>
                <w:rFonts w:cs="Arial"/>
                <w:b/>
                <w:bCs/>
                <w:sz w:val="28"/>
                <w:szCs w:val="28"/>
              </w:rPr>
              <w:t>Traditional Owners</w:t>
            </w:r>
            <w:r w:rsidRPr="405B8F58">
              <w:rPr>
                <w:rFonts w:cs="Arial"/>
                <w:sz w:val="28"/>
                <w:szCs w:val="28"/>
              </w:rPr>
              <w:t xml:space="preserve"> of the land we live on.</w:t>
            </w:r>
          </w:p>
        </w:tc>
      </w:tr>
      <w:tr w:rsidR="00124AF4" w:rsidRPr="008E647D" w14:paraId="5292CC50" w14:textId="77777777" w:rsidTr="405B8F58">
        <w:trPr>
          <w:cantSplit/>
          <w:trHeight w:val="3402"/>
        </w:trPr>
        <w:tc>
          <w:tcPr>
            <w:tcW w:w="3216" w:type="dxa"/>
          </w:tcPr>
          <w:p w14:paraId="0173D899" w14:textId="43AEA7CC" w:rsidR="4081924D" w:rsidRPr="008E647D" w:rsidRDefault="4081924D">
            <w:pPr>
              <w:rPr>
                <w:rFonts w:cs="Arial"/>
                <w:sz w:val="28"/>
                <w:szCs w:val="28"/>
              </w:rPr>
            </w:pPr>
          </w:p>
          <w:p w14:paraId="259B8F82" w14:textId="6A444689" w:rsidR="00124AF4" w:rsidRPr="008E647D" w:rsidRDefault="78998DA1" w:rsidP="00D37AAC">
            <w:r>
              <w:rPr>
                <w:noProof/>
              </w:rPr>
              <w:drawing>
                <wp:inline distT="0" distB="0" distL="0" distR="0" wp14:anchorId="5250B47A" wp14:editId="3A34EEA9">
                  <wp:extent cx="1587600" cy="1620000"/>
                  <wp:effectExtent l="0" t="0" r="0" b="0"/>
                  <wp:docPr id="1625723126" name="Picture 1625723126" descr="map of Austral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7600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428055A2" w14:textId="77777777" w:rsidR="002F5939" w:rsidRPr="008E647D" w:rsidRDefault="002F5939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3AD9768D" w14:textId="1B631098" w:rsidR="004D092D" w:rsidRDefault="004D092D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 xml:space="preserve">They were the </w:t>
            </w:r>
            <w:r w:rsidRPr="008E647D">
              <w:rPr>
                <w:rFonts w:cs="Arial"/>
                <w:b/>
                <w:bCs/>
                <w:sz w:val="28"/>
                <w:szCs w:val="28"/>
              </w:rPr>
              <w:t>first people</w:t>
            </w:r>
            <w:r w:rsidRPr="008E647D">
              <w:rPr>
                <w:rFonts w:cs="Arial"/>
                <w:sz w:val="28"/>
                <w:szCs w:val="28"/>
              </w:rPr>
              <w:t xml:space="preserve"> to live on and use the</w:t>
            </w:r>
          </w:p>
          <w:p w14:paraId="691431B2" w14:textId="77777777" w:rsidR="00372D22" w:rsidRPr="008E647D" w:rsidRDefault="00372D22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43A5DAB6" w14:textId="77777777" w:rsidR="004D092D" w:rsidRPr="008E647D" w:rsidRDefault="004D092D" w:rsidP="5C1A1679">
            <w:pPr>
              <w:pStyle w:val="ListParagraph"/>
              <w:numPr>
                <w:ilvl w:val="0"/>
                <w:numId w:val="9"/>
              </w:num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Land</w:t>
            </w:r>
          </w:p>
          <w:p w14:paraId="5BDD4451" w14:textId="323515D5" w:rsidR="00124AF4" w:rsidRPr="0091035B" w:rsidRDefault="004D092D" w:rsidP="5C1A1679">
            <w:pPr>
              <w:pStyle w:val="ListParagraph"/>
              <w:numPr>
                <w:ilvl w:val="0"/>
                <w:numId w:val="9"/>
              </w:num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Waters.</w:t>
            </w:r>
          </w:p>
        </w:tc>
      </w:tr>
    </w:tbl>
    <w:p w14:paraId="6844E4D2" w14:textId="593189E5" w:rsidR="00B15FE4" w:rsidRDefault="00B15FE4" w:rsidP="5C1A1679">
      <w:pPr>
        <w:pStyle w:val="EasyReadContents"/>
        <w:rPr>
          <w:sz w:val="52"/>
          <w:szCs w:val="52"/>
        </w:rPr>
      </w:pPr>
      <w:r w:rsidRPr="405B8F58">
        <w:rPr>
          <w:sz w:val="52"/>
          <w:szCs w:val="52"/>
        </w:rPr>
        <w:lastRenderedPageBreak/>
        <w:t>Contents</w:t>
      </w:r>
    </w:p>
    <w:p w14:paraId="2BF310D0" w14:textId="77777777" w:rsidR="00D9762A" w:rsidRPr="00D51640" w:rsidRDefault="00D9762A" w:rsidP="00D9762A">
      <w:pPr>
        <w:pStyle w:val="EasyRead14"/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7792"/>
        <w:gridCol w:w="1224"/>
      </w:tblGrid>
      <w:tr w:rsidR="00F16105" w:rsidRPr="00D36B57" w14:paraId="164A5E44" w14:textId="77777777" w:rsidTr="006675A9">
        <w:trPr>
          <w:trHeight w:val="1106"/>
        </w:trPr>
        <w:tc>
          <w:tcPr>
            <w:tcW w:w="7792" w:type="dxa"/>
          </w:tcPr>
          <w:p w14:paraId="37365405" w14:textId="3EF61D5A" w:rsidR="00C4674B" w:rsidRPr="00D36B57" w:rsidRDefault="00D36B57" w:rsidP="00F16105">
            <w:pPr>
              <w:pStyle w:val="EasyReadContentsItems"/>
              <w:rPr>
                <w:sz w:val="40"/>
                <w:szCs w:val="40"/>
              </w:rPr>
            </w:pPr>
            <w:r w:rsidRPr="00D36B57">
              <w:rPr>
                <w:sz w:val="40"/>
                <w:szCs w:val="40"/>
              </w:rPr>
              <w:t>Terms and conditions for EAF</w:t>
            </w:r>
          </w:p>
        </w:tc>
        <w:tc>
          <w:tcPr>
            <w:tcW w:w="1224" w:type="dxa"/>
          </w:tcPr>
          <w:p w14:paraId="3A422320" w14:textId="4505FB31" w:rsidR="00C4674B" w:rsidRPr="00D36B57" w:rsidRDefault="00EF12A6" w:rsidP="00D51640">
            <w:pPr>
              <w:spacing w:line="360" w:lineRule="auto"/>
              <w:rPr>
                <w:color w:val="005568"/>
                <w:sz w:val="40"/>
                <w:szCs w:val="40"/>
              </w:rPr>
            </w:pPr>
            <w:r>
              <w:rPr>
                <w:color w:val="005568"/>
                <w:sz w:val="40"/>
                <w:szCs w:val="40"/>
              </w:rPr>
              <w:t>5</w:t>
            </w:r>
          </w:p>
        </w:tc>
      </w:tr>
      <w:tr w:rsidR="00F16105" w:rsidRPr="00D36B57" w14:paraId="0CFF5240" w14:textId="77777777" w:rsidTr="006675A9">
        <w:trPr>
          <w:trHeight w:val="1106"/>
        </w:trPr>
        <w:tc>
          <w:tcPr>
            <w:tcW w:w="7792" w:type="dxa"/>
          </w:tcPr>
          <w:p w14:paraId="555032D2" w14:textId="6B1EEE61" w:rsidR="00C4674B" w:rsidRPr="00D36B57" w:rsidRDefault="00D36B57" w:rsidP="00D51640">
            <w:pPr>
              <w:spacing w:line="360" w:lineRule="auto"/>
              <w:rPr>
                <w:color w:val="005568"/>
                <w:sz w:val="40"/>
                <w:szCs w:val="40"/>
              </w:rPr>
            </w:pPr>
            <w:r w:rsidRPr="00D36B57">
              <w:rPr>
                <w:color w:val="005568"/>
                <w:sz w:val="40"/>
                <w:szCs w:val="40"/>
              </w:rPr>
              <w:t>My application form</w:t>
            </w:r>
          </w:p>
        </w:tc>
        <w:tc>
          <w:tcPr>
            <w:tcW w:w="1224" w:type="dxa"/>
          </w:tcPr>
          <w:p w14:paraId="00BA7AA2" w14:textId="5F90E56D" w:rsidR="00C4674B" w:rsidRPr="00D36B57" w:rsidRDefault="0D8C50C6" w:rsidP="00D51640">
            <w:pPr>
              <w:spacing w:line="360" w:lineRule="auto"/>
              <w:rPr>
                <w:color w:val="005568"/>
                <w:sz w:val="40"/>
                <w:szCs w:val="40"/>
              </w:rPr>
            </w:pPr>
            <w:r w:rsidRPr="405B8F58">
              <w:rPr>
                <w:color w:val="005568"/>
                <w:sz w:val="40"/>
                <w:szCs w:val="40"/>
              </w:rPr>
              <w:t>6</w:t>
            </w:r>
          </w:p>
        </w:tc>
      </w:tr>
      <w:tr w:rsidR="00F16105" w:rsidRPr="00D36B57" w14:paraId="7188D68E" w14:textId="77777777" w:rsidTr="006675A9">
        <w:trPr>
          <w:trHeight w:val="1106"/>
        </w:trPr>
        <w:tc>
          <w:tcPr>
            <w:tcW w:w="7792" w:type="dxa"/>
          </w:tcPr>
          <w:p w14:paraId="6A4D555E" w14:textId="09E31137" w:rsidR="00C4674B" w:rsidRPr="00D36B57" w:rsidRDefault="00D36B57" w:rsidP="00D51640">
            <w:pPr>
              <w:spacing w:line="360" w:lineRule="auto"/>
              <w:rPr>
                <w:color w:val="005568"/>
                <w:sz w:val="40"/>
                <w:szCs w:val="40"/>
              </w:rPr>
            </w:pPr>
            <w:r w:rsidRPr="00D36B57">
              <w:rPr>
                <w:color w:val="005568"/>
                <w:sz w:val="40"/>
                <w:szCs w:val="40"/>
              </w:rPr>
              <w:t>What EAF will not pay for</w:t>
            </w:r>
          </w:p>
        </w:tc>
        <w:tc>
          <w:tcPr>
            <w:tcW w:w="1224" w:type="dxa"/>
          </w:tcPr>
          <w:p w14:paraId="33D0EFB6" w14:textId="72AE1A7D" w:rsidR="00C4674B" w:rsidRPr="00D36B57" w:rsidRDefault="00EF12A6" w:rsidP="00D51640">
            <w:pPr>
              <w:spacing w:line="360" w:lineRule="auto"/>
              <w:rPr>
                <w:color w:val="005568"/>
                <w:sz w:val="40"/>
                <w:szCs w:val="40"/>
              </w:rPr>
            </w:pPr>
            <w:r>
              <w:rPr>
                <w:color w:val="005568"/>
                <w:sz w:val="40"/>
                <w:szCs w:val="40"/>
              </w:rPr>
              <w:t>9</w:t>
            </w:r>
          </w:p>
        </w:tc>
      </w:tr>
      <w:tr w:rsidR="00F16105" w:rsidRPr="00D36B57" w14:paraId="36FE107C" w14:textId="77777777" w:rsidTr="006675A9">
        <w:trPr>
          <w:trHeight w:val="1106"/>
        </w:trPr>
        <w:tc>
          <w:tcPr>
            <w:tcW w:w="7792" w:type="dxa"/>
          </w:tcPr>
          <w:p w14:paraId="65A08568" w14:textId="28BC9432" w:rsidR="00C4674B" w:rsidRPr="00D36B57" w:rsidRDefault="00D36B57" w:rsidP="00D51640">
            <w:pPr>
              <w:spacing w:line="360" w:lineRule="auto"/>
              <w:rPr>
                <w:color w:val="005568"/>
                <w:sz w:val="40"/>
                <w:szCs w:val="40"/>
              </w:rPr>
            </w:pPr>
            <w:r w:rsidRPr="00D36B57">
              <w:rPr>
                <w:color w:val="005568"/>
                <w:sz w:val="40"/>
                <w:szCs w:val="40"/>
              </w:rPr>
              <w:t>Who can put in the application form</w:t>
            </w:r>
          </w:p>
        </w:tc>
        <w:tc>
          <w:tcPr>
            <w:tcW w:w="1224" w:type="dxa"/>
          </w:tcPr>
          <w:p w14:paraId="5A2ACCC2" w14:textId="363D23C1" w:rsidR="00C4674B" w:rsidRPr="00D36B57" w:rsidRDefault="00EF12A6" w:rsidP="00D51640">
            <w:pPr>
              <w:spacing w:line="360" w:lineRule="auto"/>
              <w:rPr>
                <w:color w:val="005568"/>
                <w:sz w:val="40"/>
                <w:szCs w:val="40"/>
              </w:rPr>
            </w:pPr>
            <w:r w:rsidRPr="7BEB83E3">
              <w:rPr>
                <w:color w:val="005568"/>
                <w:sz w:val="40"/>
                <w:szCs w:val="40"/>
              </w:rPr>
              <w:t>12</w:t>
            </w:r>
          </w:p>
        </w:tc>
      </w:tr>
      <w:tr w:rsidR="00C77246" w:rsidRPr="00D36B57" w14:paraId="737F23D0" w14:textId="77777777" w:rsidTr="006675A9">
        <w:trPr>
          <w:trHeight w:val="1106"/>
        </w:trPr>
        <w:tc>
          <w:tcPr>
            <w:tcW w:w="7792" w:type="dxa"/>
          </w:tcPr>
          <w:p w14:paraId="60975D8B" w14:textId="2DE03123" w:rsidR="00C77246" w:rsidRPr="00D36B57" w:rsidRDefault="00D36B57" w:rsidP="00D51640">
            <w:pPr>
              <w:spacing w:line="360" w:lineRule="auto"/>
              <w:rPr>
                <w:color w:val="005568"/>
                <w:sz w:val="40"/>
                <w:szCs w:val="40"/>
              </w:rPr>
            </w:pPr>
            <w:r w:rsidRPr="00D36B57">
              <w:rPr>
                <w:color w:val="005568"/>
                <w:sz w:val="40"/>
                <w:szCs w:val="40"/>
              </w:rPr>
              <w:t>About my information</w:t>
            </w:r>
          </w:p>
        </w:tc>
        <w:tc>
          <w:tcPr>
            <w:tcW w:w="1224" w:type="dxa"/>
          </w:tcPr>
          <w:p w14:paraId="29EC90E3" w14:textId="000DF35B" w:rsidR="00C77246" w:rsidRPr="00D36B57" w:rsidRDefault="00EF12A6" w:rsidP="00D51640">
            <w:pPr>
              <w:spacing w:line="360" w:lineRule="auto"/>
              <w:rPr>
                <w:color w:val="005568"/>
                <w:sz w:val="40"/>
                <w:szCs w:val="40"/>
              </w:rPr>
            </w:pPr>
            <w:r>
              <w:rPr>
                <w:color w:val="005568"/>
                <w:sz w:val="40"/>
                <w:szCs w:val="40"/>
              </w:rPr>
              <w:t>14</w:t>
            </w:r>
          </w:p>
        </w:tc>
      </w:tr>
      <w:tr w:rsidR="00C77246" w:rsidRPr="00D36B57" w14:paraId="0C3CA5D3" w14:textId="77777777" w:rsidTr="006675A9">
        <w:trPr>
          <w:trHeight w:val="1106"/>
        </w:trPr>
        <w:tc>
          <w:tcPr>
            <w:tcW w:w="7792" w:type="dxa"/>
          </w:tcPr>
          <w:p w14:paraId="0F458561" w14:textId="7C445462" w:rsidR="00C77246" w:rsidRPr="00D36B57" w:rsidRDefault="00D36B57" w:rsidP="00D51640">
            <w:pPr>
              <w:spacing w:line="360" w:lineRule="auto"/>
              <w:rPr>
                <w:color w:val="005568"/>
                <w:sz w:val="40"/>
                <w:szCs w:val="40"/>
              </w:rPr>
            </w:pPr>
            <w:r w:rsidRPr="00D36B57">
              <w:rPr>
                <w:color w:val="005568"/>
                <w:sz w:val="40"/>
                <w:szCs w:val="40"/>
              </w:rPr>
              <w:t>Putting in my application form</w:t>
            </w:r>
          </w:p>
        </w:tc>
        <w:tc>
          <w:tcPr>
            <w:tcW w:w="1224" w:type="dxa"/>
          </w:tcPr>
          <w:p w14:paraId="791A97C0" w14:textId="66960076" w:rsidR="00C77246" w:rsidRPr="00D36B57" w:rsidRDefault="00EF12A6" w:rsidP="00D51640">
            <w:pPr>
              <w:spacing w:line="360" w:lineRule="auto"/>
              <w:rPr>
                <w:color w:val="005568"/>
                <w:sz w:val="40"/>
                <w:szCs w:val="40"/>
              </w:rPr>
            </w:pPr>
            <w:r>
              <w:rPr>
                <w:color w:val="005568"/>
                <w:sz w:val="40"/>
                <w:szCs w:val="40"/>
              </w:rPr>
              <w:t>17</w:t>
            </w:r>
          </w:p>
        </w:tc>
      </w:tr>
      <w:tr w:rsidR="00D36B57" w:rsidRPr="00D36B57" w14:paraId="1E7BEE3D" w14:textId="77777777" w:rsidTr="006675A9">
        <w:trPr>
          <w:trHeight w:val="1106"/>
        </w:trPr>
        <w:tc>
          <w:tcPr>
            <w:tcW w:w="7792" w:type="dxa"/>
          </w:tcPr>
          <w:p w14:paraId="4634A761" w14:textId="05B17078" w:rsidR="00D36B57" w:rsidRPr="00D36B57" w:rsidRDefault="00D36B57" w:rsidP="00D51640">
            <w:pPr>
              <w:spacing w:line="360" w:lineRule="auto"/>
              <w:rPr>
                <w:color w:val="005568"/>
                <w:sz w:val="40"/>
                <w:szCs w:val="40"/>
              </w:rPr>
            </w:pPr>
            <w:r w:rsidRPr="00D36B57">
              <w:rPr>
                <w:color w:val="005568"/>
                <w:sz w:val="40"/>
                <w:szCs w:val="40"/>
              </w:rPr>
              <w:t>Contact us</w:t>
            </w:r>
          </w:p>
        </w:tc>
        <w:tc>
          <w:tcPr>
            <w:tcW w:w="1224" w:type="dxa"/>
          </w:tcPr>
          <w:p w14:paraId="6D061C63" w14:textId="5B637E7D" w:rsidR="00D36B57" w:rsidRPr="00D36B57" w:rsidRDefault="00EF12A6" w:rsidP="00D51640">
            <w:pPr>
              <w:spacing w:line="360" w:lineRule="auto"/>
              <w:rPr>
                <w:color w:val="005568"/>
                <w:sz w:val="40"/>
                <w:szCs w:val="40"/>
              </w:rPr>
            </w:pPr>
            <w:r>
              <w:rPr>
                <w:color w:val="005568"/>
                <w:sz w:val="40"/>
                <w:szCs w:val="40"/>
              </w:rPr>
              <w:t>19</w:t>
            </w:r>
          </w:p>
        </w:tc>
      </w:tr>
    </w:tbl>
    <w:p w14:paraId="71C0E48E" w14:textId="7E239629" w:rsidR="00D36B57" w:rsidRDefault="00D36B57">
      <w:r>
        <w:br w:type="page"/>
      </w:r>
    </w:p>
    <w:p w14:paraId="08D67B13" w14:textId="2D96AB9A" w:rsidR="008515B4" w:rsidRPr="008E647D" w:rsidRDefault="45018DF8" w:rsidP="00462D1A">
      <w:pPr>
        <w:pStyle w:val="EasyReadPageHeader"/>
        <w:rPr>
          <w:sz w:val="48"/>
          <w:szCs w:val="48"/>
        </w:rPr>
      </w:pPr>
      <w:r w:rsidRPr="44F10A66">
        <w:rPr>
          <w:sz w:val="48"/>
          <w:szCs w:val="48"/>
        </w:rPr>
        <w:lastRenderedPageBreak/>
        <w:t xml:space="preserve">Terms and </w:t>
      </w:r>
      <w:r w:rsidR="3CECD805" w:rsidRPr="44F10A66">
        <w:rPr>
          <w:sz w:val="48"/>
          <w:szCs w:val="48"/>
        </w:rPr>
        <w:t>c</w:t>
      </w:r>
      <w:r w:rsidRPr="44F10A66">
        <w:rPr>
          <w:sz w:val="48"/>
          <w:szCs w:val="48"/>
        </w:rPr>
        <w:t xml:space="preserve">onditions for </w:t>
      </w:r>
      <w:r w:rsidR="2179A439" w:rsidRPr="44F10A66">
        <w:rPr>
          <w:sz w:val="48"/>
          <w:szCs w:val="48"/>
        </w:rPr>
        <w:t>EAF</w:t>
      </w:r>
    </w:p>
    <w:p w14:paraId="4AA26239" w14:textId="77777777" w:rsidR="008515B4" w:rsidRDefault="008515B4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14"/>
        <w:gridCol w:w="5902"/>
      </w:tblGrid>
      <w:tr w:rsidR="008515B4" w:rsidRPr="008E647D" w14:paraId="3076022B" w14:textId="77777777" w:rsidTr="006675A9">
        <w:trPr>
          <w:cantSplit/>
          <w:trHeight w:val="2835"/>
        </w:trPr>
        <w:tc>
          <w:tcPr>
            <w:tcW w:w="3114" w:type="dxa"/>
          </w:tcPr>
          <w:p w14:paraId="3473143A" w14:textId="1844DFB7" w:rsidR="008515B4" w:rsidRPr="008E647D" w:rsidRDefault="00C53BD4" w:rsidP="003A72AF">
            <w:pPr>
              <w:pStyle w:val="EasyRead16"/>
              <w:rPr>
                <w:sz w:val="28"/>
                <w:szCs w:val="28"/>
              </w:rPr>
            </w:pPr>
            <w:r w:rsidRPr="00C53BD4">
              <w:rPr>
                <w:noProof/>
                <w:sz w:val="28"/>
                <w:szCs w:val="28"/>
              </w:rPr>
              <w:drawing>
                <wp:inline distT="0" distB="0" distL="0" distR="0" wp14:anchorId="25472162" wp14:editId="640372B5">
                  <wp:extent cx="1714500" cy="1728699"/>
                  <wp:effectExtent l="0" t="0" r="0" b="5080"/>
                  <wp:docPr id="1841792634" name="Picture 1" descr="page with terms and conditions and tick box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1792634" name="Picture 1" descr="page with terms and conditions and tick boxes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8250" cy="17324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2DD3D2A1" w14:textId="77777777" w:rsidR="008661EC" w:rsidRDefault="008661EC" w:rsidP="002D033F">
            <w:pPr>
              <w:pStyle w:val="EasyRead16"/>
              <w:rPr>
                <w:sz w:val="28"/>
                <w:szCs w:val="28"/>
              </w:rPr>
            </w:pPr>
          </w:p>
          <w:p w14:paraId="75B07088" w14:textId="5E337B24" w:rsidR="00905FDA" w:rsidRDefault="2179A439" w:rsidP="002D033F">
            <w:pPr>
              <w:pStyle w:val="EasyRead16"/>
              <w:rPr>
                <w:sz w:val="28"/>
                <w:szCs w:val="28"/>
              </w:rPr>
            </w:pPr>
            <w:r w:rsidRPr="11509520">
              <w:rPr>
                <w:b/>
                <w:bCs/>
                <w:sz w:val="28"/>
                <w:szCs w:val="28"/>
              </w:rPr>
              <w:t xml:space="preserve">Terms and </w:t>
            </w:r>
            <w:r w:rsidR="60D1DD89" w:rsidRPr="11509520">
              <w:rPr>
                <w:b/>
                <w:bCs/>
                <w:sz w:val="28"/>
                <w:szCs w:val="28"/>
              </w:rPr>
              <w:t>c</w:t>
            </w:r>
            <w:r w:rsidRPr="11509520">
              <w:rPr>
                <w:b/>
                <w:bCs/>
                <w:sz w:val="28"/>
                <w:szCs w:val="28"/>
              </w:rPr>
              <w:t>onditions</w:t>
            </w:r>
            <w:r w:rsidRPr="11509520">
              <w:rPr>
                <w:sz w:val="28"/>
                <w:szCs w:val="28"/>
              </w:rPr>
              <w:t xml:space="preserve"> are rules that</w:t>
            </w:r>
            <w:r w:rsidR="006E10EF" w:rsidRPr="11509520">
              <w:rPr>
                <w:sz w:val="28"/>
                <w:szCs w:val="28"/>
              </w:rPr>
              <w:t xml:space="preserve"> you must</w:t>
            </w:r>
            <w:r w:rsidRPr="11509520">
              <w:rPr>
                <w:sz w:val="28"/>
                <w:szCs w:val="28"/>
              </w:rPr>
              <w:t xml:space="preserve"> follow to get </w:t>
            </w:r>
            <w:r w:rsidRPr="11509520">
              <w:rPr>
                <w:b/>
                <w:bCs/>
                <w:sz w:val="28"/>
                <w:szCs w:val="28"/>
              </w:rPr>
              <w:t>funding</w:t>
            </w:r>
            <w:r w:rsidRPr="11509520">
              <w:rPr>
                <w:sz w:val="28"/>
                <w:szCs w:val="28"/>
              </w:rPr>
              <w:t xml:space="preserve"> for </w:t>
            </w:r>
            <w:r w:rsidRPr="11509520">
              <w:rPr>
                <w:b/>
                <w:bCs/>
                <w:sz w:val="28"/>
                <w:szCs w:val="28"/>
              </w:rPr>
              <w:t>Employment Assistance Fund</w:t>
            </w:r>
            <w:r w:rsidRPr="11509520">
              <w:rPr>
                <w:sz w:val="28"/>
                <w:szCs w:val="28"/>
              </w:rPr>
              <w:t>.</w:t>
            </w:r>
          </w:p>
          <w:p w14:paraId="2255DCB4" w14:textId="77777777" w:rsidR="00905FDA" w:rsidRDefault="00905FDA" w:rsidP="002D033F">
            <w:pPr>
              <w:pStyle w:val="EasyRead16"/>
              <w:rPr>
                <w:sz w:val="28"/>
                <w:szCs w:val="28"/>
              </w:rPr>
            </w:pPr>
          </w:p>
          <w:p w14:paraId="3DDBB330" w14:textId="2F640CEE" w:rsidR="00905FDA" w:rsidRPr="008E647D" w:rsidRDefault="00905FDA" w:rsidP="002D033F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We call it </w:t>
            </w:r>
            <w:r w:rsidRPr="00905FDA">
              <w:rPr>
                <w:b/>
                <w:bCs/>
                <w:sz w:val="28"/>
                <w:szCs w:val="28"/>
              </w:rPr>
              <w:t>EAF</w:t>
            </w:r>
            <w:r>
              <w:rPr>
                <w:sz w:val="28"/>
                <w:szCs w:val="28"/>
              </w:rPr>
              <w:t xml:space="preserve"> for short.</w:t>
            </w:r>
          </w:p>
        </w:tc>
      </w:tr>
      <w:tr w:rsidR="008515B4" w:rsidRPr="008E647D" w14:paraId="2630B365" w14:textId="77777777" w:rsidTr="006675A9">
        <w:trPr>
          <w:cantSplit/>
          <w:trHeight w:val="2835"/>
        </w:trPr>
        <w:tc>
          <w:tcPr>
            <w:tcW w:w="3114" w:type="dxa"/>
          </w:tcPr>
          <w:p w14:paraId="3A3DFB45" w14:textId="5D28095E" w:rsidR="008515B4" w:rsidRPr="008E647D" w:rsidRDefault="009B0796" w:rsidP="003A72AF">
            <w:pPr>
              <w:pStyle w:val="EasyRead16"/>
              <w:rPr>
                <w:sz w:val="28"/>
                <w:szCs w:val="28"/>
              </w:rPr>
            </w:pPr>
            <w:r w:rsidRPr="009B0796">
              <w:rPr>
                <w:noProof/>
                <w:sz w:val="28"/>
                <w:szCs w:val="28"/>
              </w:rPr>
              <w:drawing>
                <wp:inline distT="0" distB="0" distL="0" distR="0" wp14:anchorId="42007551" wp14:editId="02715168">
                  <wp:extent cx="1840230" cy="1226820"/>
                  <wp:effectExtent l="0" t="0" r="7620" b="0"/>
                  <wp:docPr id="131410881" name="Picture 4" descr="a hand holding a 20, 10 and 5 dollar no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410881" name="Picture 4" descr="a hand holding a 20, 10 and 5 dollar not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0230" cy="1226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5797EF93" w14:textId="77777777" w:rsidR="008515B4" w:rsidRDefault="008515B4" w:rsidP="003A72AF">
            <w:pPr>
              <w:pStyle w:val="EasyRead16"/>
              <w:rPr>
                <w:sz w:val="28"/>
                <w:szCs w:val="28"/>
              </w:rPr>
            </w:pPr>
          </w:p>
          <w:p w14:paraId="01ED247E" w14:textId="77777777" w:rsidR="00BC2105" w:rsidRDefault="00BC2105" w:rsidP="003A72AF">
            <w:pPr>
              <w:pStyle w:val="EasyRead16"/>
              <w:rPr>
                <w:sz w:val="28"/>
                <w:szCs w:val="28"/>
              </w:rPr>
            </w:pPr>
          </w:p>
          <w:p w14:paraId="76DD6320" w14:textId="5B486CF2" w:rsidR="00CC3AFB" w:rsidRPr="008E647D" w:rsidRDefault="00CC3AFB" w:rsidP="003A72AF">
            <w:pPr>
              <w:pStyle w:val="EasyRead16"/>
              <w:rPr>
                <w:sz w:val="28"/>
                <w:szCs w:val="28"/>
              </w:rPr>
            </w:pPr>
            <w:r w:rsidRPr="00763969">
              <w:rPr>
                <w:sz w:val="28"/>
                <w:szCs w:val="28"/>
              </w:rPr>
              <w:t xml:space="preserve">Funding is </w:t>
            </w:r>
            <w:r w:rsidRPr="00763969">
              <w:rPr>
                <w:b/>
                <w:sz w:val="28"/>
                <w:szCs w:val="28"/>
              </w:rPr>
              <w:t xml:space="preserve">money </w:t>
            </w:r>
            <w:r w:rsidRPr="00763969">
              <w:rPr>
                <w:sz w:val="28"/>
                <w:szCs w:val="28"/>
              </w:rPr>
              <w:t>to take part</w:t>
            </w:r>
            <w:r w:rsidR="00BC2105">
              <w:rPr>
                <w:sz w:val="28"/>
                <w:szCs w:val="28"/>
              </w:rPr>
              <w:t xml:space="preserve"> in EAF.</w:t>
            </w:r>
          </w:p>
        </w:tc>
      </w:tr>
      <w:tr w:rsidR="008515B4" w:rsidRPr="008E647D" w14:paraId="78F089DC" w14:textId="77777777" w:rsidTr="006675A9">
        <w:trPr>
          <w:cantSplit/>
          <w:trHeight w:val="2835"/>
        </w:trPr>
        <w:tc>
          <w:tcPr>
            <w:tcW w:w="3114" w:type="dxa"/>
          </w:tcPr>
          <w:p w14:paraId="355EEB68" w14:textId="63632B6E" w:rsidR="008515B4" w:rsidRPr="008E647D" w:rsidRDefault="00B97CF4" w:rsidP="003A72AF">
            <w:pPr>
              <w:pStyle w:val="EasyRead16"/>
              <w:rPr>
                <w:sz w:val="28"/>
                <w:szCs w:val="28"/>
              </w:rPr>
            </w:pPr>
            <w:r w:rsidRPr="00B97CF4">
              <w:rPr>
                <w:noProof/>
                <w:sz w:val="28"/>
                <w:szCs w:val="28"/>
              </w:rPr>
              <w:drawing>
                <wp:inline distT="0" distB="0" distL="0" distR="0" wp14:anchorId="6E85F672" wp14:editId="0B22272F">
                  <wp:extent cx="1840230" cy="1840230"/>
                  <wp:effectExtent l="0" t="0" r="0" b="7620"/>
                  <wp:docPr id="1126164647" name="Picture 1" descr="Person giving a thumbs-up with a large green checkmark symbol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6164647" name="Picture 1" descr="Person giving a thumbs-up with a large green checkmark symbol.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016116AF" w14:textId="77777777" w:rsidR="00725B31" w:rsidRDefault="00725B31" w:rsidP="003A72AF">
            <w:pPr>
              <w:pStyle w:val="EasyRead16"/>
              <w:rPr>
                <w:sz w:val="28"/>
                <w:szCs w:val="28"/>
              </w:rPr>
            </w:pPr>
          </w:p>
          <w:p w14:paraId="4399A3DE" w14:textId="66498BAA" w:rsidR="008515B4" w:rsidRDefault="008A1B12" w:rsidP="003A72AF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To take part in EAF y</w:t>
            </w:r>
            <w:r w:rsidR="00725B31">
              <w:rPr>
                <w:sz w:val="28"/>
                <w:szCs w:val="28"/>
              </w:rPr>
              <w:t xml:space="preserve">ou need to </w:t>
            </w:r>
          </w:p>
          <w:p w14:paraId="70273B45" w14:textId="77777777" w:rsidR="00725B31" w:rsidRDefault="00725B31" w:rsidP="003A72AF">
            <w:pPr>
              <w:pStyle w:val="EasyRead16"/>
              <w:rPr>
                <w:sz w:val="28"/>
                <w:szCs w:val="28"/>
              </w:rPr>
            </w:pPr>
          </w:p>
          <w:p w14:paraId="6F92B4CD" w14:textId="2D38017D" w:rsidR="00725B31" w:rsidRDefault="00725B31" w:rsidP="00725B31">
            <w:pPr>
              <w:pStyle w:val="EasyRead16"/>
              <w:numPr>
                <w:ilvl w:val="0"/>
                <w:numId w:val="11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Read</w:t>
            </w:r>
          </w:p>
          <w:p w14:paraId="7C3FE0E7" w14:textId="77777777" w:rsidR="00725B31" w:rsidRDefault="00725B31" w:rsidP="00725B31">
            <w:pPr>
              <w:pStyle w:val="EasyRead16"/>
              <w:numPr>
                <w:ilvl w:val="0"/>
                <w:numId w:val="11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Understand </w:t>
            </w:r>
          </w:p>
          <w:p w14:paraId="2A7CDA69" w14:textId="5FE5B4A7" w:rsidR="008A1B12" w:rsidRDefault="00CE40C5" w:rsidP="00725B31">
            <w:pPr>
              <w:pStyle w:val="EasyRead16"/>
              <w:numPr>
                <w:ilvl w:val="0"/>
                <w:numId w:val="11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A</w:t>
            </w:r>
            <w:r w:rsidR="008A1B12">
              <w:rPr>
                <w:sz w:val="28"/>
                <w:szCs w:val="28"/>
              </w:rPr>
              <w:t>gree</w:t>
            </w:r>
          </w:p>
          <w:p w14:paraId="4427837C" w14:textId="77777777" w:rsidR="00CE40C5" w:rsidRDefault="00CE40C5" w:rsidP="00CE40C5">
            <w:pPr>
              <w:pStyle w:val="EasyRead16"/>
              <w:rPr>
                <w:sz w:val="28"/>
                <w:szCs w:val="28"/>
              </w:rPr>
            </w:pPr>
          </w:p>
          <w:p w14:paraId="1579B3B9" w14:textId="4DF433C5" w:rsidR="00CE40C5" w:rsidRPr="008E647D" w:rsidRDefault="18925099" w:rsidP="00CE40C5">
            <w:pPr>
              <w:pStyle w:val="EasyRead16"/>
              <w:rPr>
                <w:sz w:val="28"/>
                <w:szCs w:val="28"/>
              </w:rPr>
            </w:pPr>
            <w:r w:rsidRPr="44F10A66">
              <w:rPr>
                <w:sz w:val="28"/>
                <w:szCs w:val="28"/>
              </w:rPr>
              <w:t xml:space="preserve">To the terms and </w:t>
            </w:r>
            <w:r w:rsidR="68A30665" w:rsidRPr="44F10A66">
              <w:rPr>
                <w:sz w:val="28"/>
                <w:szCs w:val="28"/>
              </w:rPr>
              <w:t>c</w:t>
            </w:r>
            <w:r w:rsidRPr="44F10A66">
              <w:rPr>
                <w:sz w:val="28"/>
                <w:szCs w:val="28"/>
              </w:rPr>
              <w:t>onditions.</w:t>
            </w:r>
          </w:p>
        </w:tc>
      </w:tr>
      <w:tr w:rsidR="008515B4" w:rsidRPr="008E647D" w14:paraId="6ABFB1C7" w14:textId="77777777" w:rsidTr="006675A9">
        <w:trPr>
          <w:cantSplit/>
          <w:trHeight w:val="2835"/>
        </w:trPr>
        <w:tc>
          <w:tcPr>
            <w:tcW w:w="3114" w:type="dxa"/>
          </w:tcPr>
          <w:p w14:paraId="3EE5ABF7" w14:textId="4D2625D3" w:rsidR="008515B4" w:rsidRPr="008E647D" w:rsidRDefault="000152A2" w:rsidP="000152A2">
            <w:pPr>
              <w:pStyle w:val="EasyRead16"/>
              <w:jc w:val="center"/>
              <w:rPr>
                <w:sz w:val="28"/>
                <w:szCs w:val="28"/>
              </w:rPr>
            </w:pPr>
            <w:r w:rsidRPr="000152A2">
              <w:rPr>
                <w:noProof/>
                <w:sz w:val="28"/>
                <w:szCs w:val="28"/>
              </w:rPr>
              <w:drawing>
                <wp:inline distT="0" distB="0" distL="0" distR="0" wp14:anchorId="4B85E4B2" wp14:editId="1D0DCB0C">
                  <wp:extent cx="1733550" cy="1733550"/>
                  <wp:effectExtent l="0" t="0" r="0" b="9525"/>
                  <wp:docPr id="1407884586" name="Picture 1" descr="Clipboard with a red 'X' mark on the pap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7884586" name="Picture 1" descr="Clipboard with a red 'X' mark on the paper.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3550" cy="1733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72256036" w14:textId="77777777" w:rsidR="008515B4" w:rsidRDefault="008515B4" w:rsidP="003A72AF">
            <w:pPr>
              <w:pStyle w:val="EasyRead16"/>
              <w:rPr>
                <w:sz w:val="28"/>
                <w:szCs w:val="28"/>
              </w:rPr>
            </w:pPr>
          </w:p>
          <w:p w14:paraId="1D4019EA" w14:textId="77777777" w:rsidR="00CE40C5" w:rsidRDefault="00CE40C5" w:rsidP="003A72AF">
            <w:pPr>
              <w:pStyle w:val="EasyRead16"/>
              <w:rPr>
                <w:sz w:val="28"/>
                <w:szCs w:val="28"/>
              </w:rPr>
            </w:pPr>
          </w:p>
          <w:p w14:paraId="0C030411" w14:textId="25815AA4" w:rsidR="00CE40C5" w:rsidRPr="008E647D" w:rsidRDefault="00CE40C5" w:rsidP="003A72AF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You </w:t>
            </w:r>
            <w:r w:rsidRPr="003326A8">
              <w:rPr>
                <w:b/>
                <w:bCs/>
                <w:sz w:val="28"/>
                <w:szCs w:val="28"/>
              </w:rPr>
              <w:t>can</w:t>
            </w:r>
            <w:r w:rsidRPr="00DB4B21">
              <w:rPr>
                <w:b/>
                <w:bCs/>
                <w:sz w:val="28"/>
                <w:szCs w:val="28"/>
              </w:rPr>
              <w:t>not</w:t>
            </w:r>
            <w:r>
              <w:rPr>
                <w:sz w:val="28"/>
                <w:szCs w:val="28"/>
              </w:rPr>
              <w:t xml:space="preserve"> take part in EAF if you do </w:t>
            </w:r>
            <w:r w:rsidRPr="00CE40C5">
              <w:rPr>
                <w:b/>
                <w:bCs/>
                <w:sz w:val="28"/>
                <w:szCs w:val="28"/>
              </w:rPr>
              <w:t>not</w:t>
            </w:r>
            <w:r>
              <w:rPr>
                <w:sz w:val="28"/>
                <w:szCs w:val="28"/>
              </w:rPr>
              <w:t xml:space="preserve"> agree</w:t>
            </w:r>
            <w:r w:rsidR="004C5073">
              <w:rPr>
                <w:sz w:val="28"/>
                <w:szCs w:val="28"/>
              </w:rPr>
              <w:t xml:space="preserve"> to the terms and conditions</w:t>
            </w:r>
            <w:r>
              <w:rPr>
                <w:sz w:val="28"/>
                <w:szCs w:val="28"/>
              </w:rPr>
              <w:t>.</w:t>
            </w:r>
          </w:p>
        </w:tc>
      </w:tr>
    </w:tbl>
    <w:p w14:paraId="7AE15BEE" w14:textId="78038915" w:rsidR="008515B4" w:rsidRPr="008E647D" w:rsidRDefault="00177A57" w:rsidP="00CB6EEC">
      <w:pPr>
        <w:pStyle w:val="Heading2"/>
        <w:spacing w:line="360" w:lineRule="auto"/>
        <w:rPr>
          <w:color w:val="005568"/>
          <w:sz w:val="48"/>
          <w:szCs w:val="48"/>
        </w:rPr>
      </w:pPr>
      <w:r>
        <w:rPr>
          <w:color w:val="005568"/>
          <w:sz w:val="48"/>
          <w:szCs w:val="48"/>
        </w:rPr>
        <w:lastRenderedPageBreak/>
        <w:t>My application</w:t>
      </w:r>
      <w:r w:rsidR="000E4D50">
        <w:rPr>
          <w:color w:val="005568"/>
          <w:sz w:val="48"/>
          <w:szCs w:val="48"/>
        </w:rPr>
        <w:t xml:space="preserve"> form</w:t>
      </w:r>
    </w:p>
    <w:p w14:paraId="39A64660" w14:textId="77777777" w:rsidR="008515B4" w:rsidRDefault="008515B4"/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</w:tblPr>
      <w:tblGrid>
        <w:gridCol w:w="3114"/>
        <w:gridCol w:w="5902"/>
      </w:tblGrid>
      <w:tr w:rsidR="00591C5B" w:rsidRPr="008E647D" w14:paraId="336FE9EE" w14:textId="77777777" w:rsidTr="006675A9">
        <w:trPr>
          <w:cantSplit/>
          <w:trHeight w:val="3969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3D84A0C8" w14:textId="71EF8E03" w:rsidR="00591C5B" w:rsidRPr="009A2D29" w:rsidRDefault="009A2D29" w:rsidP="00BD118B">
            <w:pPr>
              <w:pStyle w:val="EasyRead16"/>
              <w:rPr>
                <w:b/>
                <w:bCs/>
                <w:sz w:val="28"/>
                <w:szCs w:val="28"/>
              </w:rPr>
            </w:pPr>
            <w:r w:rsidRPr="009A2D29">
              <w:rPr>
                <w:b/>
                <w:bCs/>
                <w:noProof/>
                <w:sz w:val="28"/>
                <w:szCs w:val="28"/>
              </w:rPr>
              <w:drawing>
                <wp:inline distT="0" distB="0" distL="0" distR="0" wp14:anchorId="0E27EF38" wp14:editId="22489DB9">
                  <wp:extent cx="1840230" cy="1840230"/>
                  <wp:effectExtent l="0" t="0" r="0" b="7620"/>
                  <wp:docPr id="1827180090" name="Picture 1" descr="Woman holding a large paper form and smil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7180090" name="Picture 1" descr="Woman holding a large paper form and smiling.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2418F56B" w14:textId="77777777" w:rsidR="00591C5B" w:rsidRDefault="00591C5B" w:rsidP="00BD118B">
            <w:pPr>
              <w:pStyle w:val="EasyRead16"/>
              <w:rPr>
                <w:sz w:val="28"/>
                <w:szCs w:val="28"/>
              </w:rPr>
            </w:pPr>
          </w:p>
          <w:p w14:paraId="6C8BDEC3" w14:textId="77777777" w:rsidR="00591C5B" w:rsidRDefault="00591C5B" w:rsidP="00BD118B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I understand and agree that</w:t>
            </w:r>
          </w:p>
          <w:p w14:paraId="5B6A67FD" w14:textId="77777777" w:rsidR="00591C5B" w:rsidRDefault="00591C5B" w:rsidP="00BD118B">
            <w:pPr>
              <w:pStyle w:val="EasyRead16"/>
              <w:rPr>
                <w:sz w:val="28"/>
                <w:szCs w:val="28"/>
              </w:rPr>
            </w:pPr>
          </w:p>
          <w:p w14:paraId="149D625C" w14:textId="77777777" w:rsidR="00DD6419" w:rsidRDefault="00DD6419" w:rsidP="00BD118B">
            <w:pPr>
              <w:pStyle w:val="EasyRead16"/>
              <w:rPr>
                <w:sz w:val="28"/>
                <w:szCs w:val="28"/>
              </w:rPr>
            </w:pPr>
          </w:p>
          <w:p w14:paraId="1C2430C6" w14:textId="2538E966" w:rsidR="00591C5B" w:rsidRDefault="00DD6419" w:rsidP="00BD118B">
            <w:pPr>
              <w:pStyle w:val="EasyRead16"/>
              <w:numPr>
                <w:ilvl w:val="0"/>
                <w:numId w:val="12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</w:t>
            </w:r>
            <w:r w:rsidR="006B7E9B">
              <w:rPr>
                <w:sz w:val="28"/>
                <w:szCs w:val="28"/>
              </w:rPr>
              <w:t>he</w:t>
            </w:r>
            <w:r w:rsidR="00591C5B">
              <w:rPr>
                <w:sz w:val="28"/>
                <w:szCs w:val="28"/>
              </w:rPr>
              <w:t xml:space="preserve"> </w:t>
            </w:r>
            <w:r w:rsidR="00E92A76" w:rsidRPr="007E2F60">
              <w:rPr>
                <w:b/>
                <w:bCs/>
                <w:sz w:val="28"/>
                <w:szCs w:val="28"/>
              </w:rPr>
              <w:t>application</w:t>
            </w:r>
            <w:r w:rsidR="00E92A76">
              <w:rPr>
                <w:sz w:val="28"/>
                <w:szCs w:val="28"/>
              </w:rPr>
              <w:t xml:space="preserve"> </w:t>
            </w:r>
            <w:r w:rsidR="00591C5B">
              <w:rPr>
                <w:sz w:val="28"/>
                <w:szCs w:val="28"/>
              </w:rPr>
              <w:t>form is to get support from EAF</w:t>
            </w:r>
          </w:p>
        </w:tc>
      </w:tr>
      <w:tr w:rsidR="00E92A76" w:rsidRPr="008E647D" w14:paraId="73016D60" w14:textId="77777777" w:rsidTr="006675A9">
        <w:trPr>
          <w:cantSplit/>
          <w:trHeight w:val="5103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74132623" w14:textId="77777777" w:rsidR="00E92A76" w:rsidRPr="008E647D" w:rsidRDefault="00E92A76" w:rsidP="00BD118B">
            <w:pPr>
              <w:pStyle w:val="EasyRead16"/>
              <w:rPr>
                <w:sz w:val="28"/>
                <w:szCs w:val="28"/>
              </w:rPr>
            </w:pPr>
            <w:r w:rsidRPr="00F56233">
              <w:rPr>
                <w:rFonts w:cs="Arial"/>
                <w:noProof/>
                <w:sz w:val="28"/>
                <w:szCs w:val="28"/>
              </w:rPr>
              <w:drawing>
                <wp:inline distT="0" distB="0" distL="0" distR="0" wp14:anchorId="18CDE5C0" wp14:editId="2DF3C38E">
                  <wp:extent cx="1790700" cy="1790700"/>
                  <wp:effectExtent l="0" t="0" r="0" b="0"/>
                  <wp:docPr id="1166933261" name="Picture 10" descr="A hand holding a pen over an easy read application for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A hand holding a pen over an easy read application for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0700" cy="1790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1DAB03EE" w14:textId="77777777" w:rsidR="00E92A76" w:rsidRDefault="00E92A76" w:rsidP="00BD118B">
            <w:pPr>
              <w:pStyle w:val="EasyRead16"/>
              <w:rPr>
                <w:sz w:val="28"/>
                <w:szCs w:val="28"/>
              </w:rPr>
            </w:pPr>
          </w:p>
          <w:p w14:paraId="3DFDF5CF" w14:textId="58F71199" w:rsidR="00E92A76" w:rsidRPr="00AA2635" w:rsidRDefault="3B91FEDD" w:rsidP="44F10A66">
            <w:pPr>
              <w:pStyle w:val="EasyRead16"/>
              <w:rPr>
                <w:rFonts w:cs="Arial"/>
                <w:sz w:val="28"/>
                <w:szCs w:val="28"/>
              </w:rPr>
            </w:pPr>
            <w:r w:rsidRPr="405B8F58">
              <w:rPr>
                <w:rFonts w:cs="Arial"/>
                <w:sz w:val="28"/>
                <w:szCs w:val="28"/>
              </w:rPr>
              <w:t>An application is a form you</w:t>
            </w:r>
            <w:r w:rsidR="5B128787" w:rsidRPr="405B8F58">
              <w:rPr>
                <w:rFonts w:cs="Arial"/>
                <w:sz w:val="28"/>
                <w:szCs w:val="28"/>
              </w:rPr>
              <w:t xml:space="preserve"> </w:t>
            </w:r>
            <w:r w:rsidR="1F760B8D" w:rsidRPr="405B8F58">
              <w:rPr>
                <w:rFonts w:cs="Arial"/>
                <w:sz w:val="28"/>
                <w:szCs w:val="28"/>
              </w:rPr>
              <w:t>fill out</w:t>
            </w:r>
            <w:r w:rsidR="5B128787" w:rsidRPr="405B8F58">
              <w:rPr>
                <w:rFonts w:cs="Arial"/>
                <w:sz w:val="28"/>
                <w:szCs w:val="28"/>
              </w:rPr>
              <w:t xml:space="preserve"> to get support from</w:t>
            </w:r>
            <w:r w:rsidRPr="405B8F58">
              <w:rPr>
                <w:rFonts w:cs="Arial"/>
                <w:sz w:val="28"/>
                <w:szCs w:val="28"/>
              </w:rPr>
              <w:t xml:space="preserve"> EAF</w:t>
            </w:r>
            <w:r w:rsidR="18002046" w:rsidRPr="405B8F58">
              <w:rPr>
                <w:rFonts w:cs="Arial"/>
                <w:sz w:val="28"/>
                <w:szCs w:val="28"/>
              </w:rPr>
              <w:t>.</w:t>
            </w:r>
          </w:p>
          <w:p w14:paraId="5A2F49A5" w14:textId="43EF60BE" w:rsidR="00E92A76" w:rsidRDefault="00E92A76" w:rsidP="44F10A66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7E5CEDD4" w14:textId="39A5F312" w:rsidR="008A476C" w:rsidRDefault="7A4DAF4F" w:rsidP="44F10A66">
            <w:pPr>
              <w:pStyle w:val="EasyRead16"/>
              <w:rPr>
                <w:rFonts w:cs="Arial"/>
                <w:sz w:val="28"/>
                <w:szCs w:val="28"/>
              </w:rPr>
            </w:pPr>
            <w:r w:rsidRPr="6BAD96A8">
              <w:rPr>
                <w:rFonts w:cs="Arial"/>
                <w:sz w:val="28"/>
                <w:szCs w:val="28"/>
              </w:rPr>
              <w:t>The application form is online</w:t>
            </w:r>
            <w:r w:rsidR="18C62DFB" w:rsidRPr="6BAD96A8">
              <w:rPr>
                <w:rFonts w:cs="Arial"/>
                <w:sz w:val="28"/>
                <w:szCs w:val="28"/>
              </w:rPr>
              <w:t xml:space="preserve"> only</w:t>
            </w:r>
            <w:r w:rsidRPr="6BAD96A8">
              <w:rPr>
                <w:rFonts w:cs="Arial"/>
                <w:sz w:val="28"/>
                <w:szCs w:val="28"/>
              </w:rPr>
              <w:t>.</w:t>
            </w:r>
          </w:p>
          <w:p w14:paraId="1161014A" w14:textId="77777777" w:rsidR="008A476C" w:rsidRPr="00AA2635" w:rsidRDefault="008A476C" w:rsidP="44F10A66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44C274A3" w14:textId="7A254E19" w:rsidR="00E92A76" w:rsidRPr="00AA2635" w:rsidRDefault="44725EBA" w:rsidP="00BD118B">
            <w:pPr>
              <w:pStyle w:val="EasyRead16"/>
              <w:rPr>
                <w:rFonts w:cs="Arial"/>
                <w:sz w:val="28"/>
                <w:szCs w:val="28"/>
              </w:rPr>
            </w:pPr>
            <w:r w:rsidRPr="44F10A66">
              <w:rPr>
                <w:rFonts w:cs="Arial"/>
                <w:sz w:val="28"/>
                <w:szCs w:val="28"/>
              </w:rPr>
              <w:t>This is</w:t>
            </w:r>
            <w:r w:rsidR="22CF5AAD" w:rsidRPr="44F10A66">
              <w:rPr>
                <w:rFonts w:cs="Arial"/>
                <w:sz w:val="28"/>
                <w:szCs w:val="28"/>
              </w:rPr>
              <w:t xml:space="preserve"> to ask for funding to support your disability at work.</w:t>
            </w:r>
          </w:p>
        </w:tc>
      </w:tr>
      <w:tr w:rsidR="00591C5B" w:rsidRPr="008E647D" w14:paraId="64451AC0" w14:textId="77777777" w:rsidTr="006675A9">
        <w:trPr>
          <w:cantSplit/>
          <w:trHeight w:val="2835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676E2CAB" w14:textId="7C5F1478" w:rsidR="00591C5B" w:rsidRPr="008E647D" w:rsidRDefault="00002EB9" w:rsidP="00BD118B">
            <w:pPr>
              <w:pStyle w:val="EasyRead16"/>
              <w:rPr>
                <w:sz w:val="28"/>
                <w:szCs w:val="28"/>
              </w:rPr>
            </w:pPr>
            <w:r w:rsidRPr="00002EB9">
              <w:rPr>
                <w:noProof/>
                <w:sz w:val="28"/>
                <w:szCs w:val="28"/>
              </w:rPr>
              <w:drawing>
                <wp:inline distT="0" distB="0" distL="0" distR="0" wp14:anchorId="66A14BDC" wp14:editId="54073EB3">
                  <wp:extent cx="1840230" cy="1840230"/>
                  <wp:effectExtent l="0" t="0" r="7620" b="0"/>
                  <wp:docPr id="1088875279" name="Picture 1" descr="Two people sitting at a table, one writing and the other pointing at the pap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8875279" name="Picture 1" descr="Two people sitting at a table, one writing and the other pointing at the paper.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13A4706A" w14:textId="77777777" w:rsidR="00591C5B" w:rsidRDefault="00591C5B" w:rsidP="00BD118B">
            <w:pPr>
              <w:pStyle w:val="EasyRead16"/>
              <w:rPr>
                <w:sz w:val="28"/>
                <w:szCs w:val="28"/>
              </w:rPr>
            </w:pPr>
          </w:p>
          <w:p w14:paraId="26794B3B" w14:textId="5E4D9EF1" w:rsidR="00591C5B" w:rsidRDefault="00591C5B" w:rsidP="00BD118B">
            <w:pPr>
              <w:pStyle w:val="EasyRead16"/>
              <w:numPr>
                <w:ilvl w:val="0"/>
                <w:numId w:val="12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The </w:t>
            </w:r>
            <w:r w:rsidR="00E92A76">
              <w:rPr>
                <w:sz w:val="28"/>
                <w:szCs w:val="28"/>
              </w:rPr>
              <w:t xml:space="preserve">application </w:t>
            </w:r>
            <w:r>
              <w:rPr>
                <w:sz w:val="28"/>
                <w:szCs w:val="28"/>
              </w:rPr>
              <w:t>form needs to be</w:t>
            </w:r>
          </w:p>
          <w:p w14:paraId="1647DD2B" w14:textId="77777777" w:rsidR="00591C5B" w:rsidRDefault="00591C5B" w:rsidP="00BD118B">
            <w:pPr>
              <w:pStyle w:val="EasyRead16"/>
              <w:rPr>
                <w:sz w:val="28"/>
                <w:szCs w:val="28"/>
              </w:rPr>
            </w:pPr>
          </w:p>
          <w:p w14:paraId="3ACA67B7" w14:textId="4899DC2C" w:rsidR="00591C5B" w:rsidRPr="00820DF4" w:rsidRDefault="00591C5B" w:rsidP="00820DF4">
            <w:pPr>
              <w:pStyle w:val="EasyRead16"/>
              <w:numPr>
                <w:ilvl w:val="0"/>
                <w:numId w:val="15"/>
              </w:numPr>
              <w:rPr>
                <w:sz w:val="28"/>
                <w:szCs w:val="28"/>
              </w:rPr>
            </w:pPr>
            <w:r w:rsidRPr="405B8F58">
              <w:rPr>
                <w:sz w:val="28"/>
                <w:szCs w:val="28"/>
              </w:rPr>
              <w:t>Filled out</w:t>
            </w:r>
          </w:p>
          <w:p w14:paraId="01F9B944" w14:textId="62D75D8A" w:rsidR="00591C5B" w:rsidRDefault="00591C5B" w:rsidP="00BD118B">
            <w:pPr>
              <w:pStyle w:val="EasyRead16"/>
              <w:numPr>
                <w:ilvl w:val="0"/>
                <w:numId w:val="15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Approved</w:t>
            </w:r>
            <w:r w:rsidR="00E92A76">
              <w:rPr>
                <w:sz w:val="28"/>
                <w:szCs w:val="28"/>
              </w:rPr>
              <w:t>.</w:t>
            </w:r>
            <w:r>
              <w:rPr>
                <w:sz w:val="28"/>
                <w:szCs w:val="28"/>
              </w:rPr>
              <w:t xml:space="preserve"> </w:t>
            </w:r>
          </w:p>
        </w:tc>
      </w:tr>
      <w:tr w:rsidR="00591C5B" w:rsidRPr="008E647D" w14:paraId="3C96E2C5" w14:textId="77777777" w:rsidTr="006675A9">
        <w:trPr>
          <w:cantSplit/>
          <w:trHeight w:val="4536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1FFDB7F4" w14:textId="418467ED" w:rsidR="00591C5B" w:rsidRPr="008E647D" w:rsidRDefault="00D1335A" w:rsidP="00BD118B">
            <w:pPr>
              <w:pStyle w:val="EasyRead16"/>
              <w:rPr>
                <w:sz w:val="28"/>
                <w:szCs w:val="28"/>
              </w:rPr>
            </w:pPr>
            <w:r w:rsidRPr="00D1335A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0F93D3F4" wp14:editId="0843EC84">
                  <wp:extent cx="1840230" cy="2044065"/>
                  <wp:effectExtent l="0" t="0" r="7620" b="0"/>
                  <wp:docPr id="70642328" name="Picture 1" descr="Illustration of a stylised invoice with graphics and a dollar sign with a red cros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642328" name="Picture 1" descr="Illustration of a stylised invoice with graphics and a dollar sign with a red cross.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2044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6386C722" w14:textId="77777777" w:rsidR="00591C5B" w:rsidRDefault="00591C5B" w:rsidP="00BD118B">
            <w:pPr>
              <w:pStyle w:val="EasyRead16"/>
              <w:rPr>
                <w:sz w:val="28"/>
                <w:szCs w:val="28"/>
              </w:rPr>
            </w:pPr>
          </w:p>
          <w:p w14:paraId="449245BC" w14:textId="300D3A37" w:rsidR="00591C5B" w:rsidRDefault="00591C5B" w:rsidP="00BD118B">
            <w:pPr>
              <w:pStyle w:val="EasyRead16"/>
              <w:rPr>
                <w:sz w:val="28"/>
                <w:szCs w:val="28"/>
              </w:rPr>
            </w:pPr>
            <w:r w:rsidRPr="44F10A66">
              <w:rPr>
                <w:sz w:val="28"/>
                <w:szCs w:val="28"/>
              </w:rPr>
              <w:t xml:space="preserve">We will </w:t>
            </w:r>
            <w:r w:rsidRPr="44F10A66">
              <w:rPr>
                <w:b/>
                <w:bCs/>
                <w:sz w:val="28"/>
                <w:szCs w:val="28"/>
              </w:rPr>
              <w:t>not</w:t>
            </w:r>
            <w:r w:rsidRPr="44F10A66">
              <w:rPr>
                <w:sz w:val="28"/>
                <w:szCs w:val="28"/>
              </w:rPr>
              <w:t xml:space="preserve"> approve your</w:t>
            </w:r>
            <w:r w:rsidR="60FC11A2" w:rsidRPr="44F10A66">
              <w:rPr>
                <w:sz w:val="28"/>
                <w:szCs w:val="28"/>
              </w:rPr>
              <w:t xml:space="preserve"> application</w:t>
            </w:r>
            <w:r w:rsidRPr="44F10A66">
              <w:rPr>
                <w:sz w:val="28"/>
                <w:szCs w:val="28"/>
              </w:rPr>
              <w:t xml:space="preserve"> form for supports that have been</w:t>
            </w:r>
          </w:p>
          <w:p w14:paraId="3A8A03BB" w14:textId="77777777" w:rsidR="00591C5B" w:rsidRDefault="00591C5B" w:rsidP="00BD118B">
            <w:pPr>
              <w:pStyle w:val="EasyRead16"/>
              <w:rPr>
                <w:sz w:val="28"/>
                <w:szCs w:val="28"/>
              </w:rPr>
            </w:pPr>
          </w:p>
          <w:p w14:paraId="5BBDECE1" w14:textId="77777777" w:rsidR="00591C5B" w:rsidRDefault="00591C5B" w:rsidP="00BD118B">
            <w:pPr>
              <w:pStyle w:val="EasyRead16"/>
              <w:numPr>
                <w:ilvl w:val="0"/>
                <w:numId w:val="13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Paid for</w:t>
            </w:r>
          </w:p>
          <w:p w14:paraId="20356CAD" w14:textId="69328297" w:rsidR="00591C5B" w:rsidRDefault="00591C5B" w:rsidP="00BD118B">
            <w:pPr>
              <w:pStyle w:val="EasyRead16"/>
              <w:numPr>
                <w:ilvl w:val="0"/>
                <w:numId w:val="13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Agreed to buy</w:t>
            </w:r>
            <w:r w:rsidR="00C011BD">
              <w:rPr>
                <w:sz w:val="28"/>
                <w:szCs w:val="28"/>
              </w:rPr>
              <w:t xml:space="preserve"> already</w:t>
            </w:r>
            <w:r>
              <w:rPr>
                <w:sz w:val="28"/>
                <w:szCs w:val="28"/>
              </w:rPr>
              <w:t>.</w:t>
            </w:r>
          </w:p>
        </w:tc>
      </w:tr>
      <w:tr w:rsidR="00591C5B" w:rsidRPr="008E647D" w14:paraId="2D3907E7" w14:textId="77777777" w:rsidTr="006675A9">
        <w:trPr>
          <w:cantSplit/>
          <w:trHeight w:val="4820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038662B5" w14:textId="10A5FDBD" w:rsidR="00591C5B" w:rsidRPr="008E647D" w:rsidRDefault="008D50CD" w:rsidP="00BD118B">
            <w:pPr>
              <w:pStyle w:val="EasyRead16"/>
              <w:rPr>
                <w:sz w:val="28"/>
                <w:szCs w:val="28"/>
              </w:rPr>
            </w:pPr>
            <w:r w:rsidRPr="008D50CD">
              <w:rPr>
                <w:noProof/>
                <w:sz w:val="28"/>
                <w:szCs w:val="28"/>
              </w:rPr>
              <w:drawing>
                <wp:inline distT="0" distB="0" distL="0" distR="0" wp14:anchorId="4B03F847" wp14:editId="5A4B2229">
                  <wp:extent cx="1840230" cy="1840230"/>
                  <wp:effectExtent l="0" t="0" r="7620" b="0"/>
                  <wp:docPr id="233883289" name="Picture 1" descr="Person in an electric wheelchair on a portable ramp, smil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3883289" name="Picture 1" descr="Person in an electric wheelchair on a portable ramp, smiling.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558563A3" w14:textId="77777777" w:rsidR="00591C5B" w:rsidRDefault="00591C5B" w:rsidP="00BD118B">
            <w:pPr>
              <w:pStyle w:val="EasyRead16"/>
              <w:rPr>
                <w:sz w:val="28"/>
                <w:szCs w:val="28"/>
              </w:rPr>
            </w:pPr>
          </w:p>
          <w:p w14:paraId="794C52A8" w14:textId="67A1F7D5" w:rsidR="00591C5B" w:rsidRDefault="3E22AB36" w:rsidP="00BD118B">
            <w:pPr>
              <w:pStyle w:val="EasyRead16"/>
              <w:rPr>
                <w:sz w:val="28"/>
                <w:szCs w:val="28"/>
              </w:rPr>
            </w:pPr>
            <w:r w:rsidRPr="44F10A66">
              <w:rPr>
                <w:sz w:val="28"/>
                <w:szCs w:val="28"/>
              </w:rPr>
              <w:t>Supports</w:t>
            </w:r>
            <w:r w:rsidR="00591C5B" w:rsidRPr="44F10A66">
              <w:rPr>
                <w:sz w:val="28"/>
                <w:szCs w:val="28"/>
              </w:rPr>
              <w:t xml:space="preserve"> </w:t>
            </w:r>
            <w:r w:rsidR="704F649E" w:rsidRPr="44F10A66">
              <w:rPr>
                <w:sz w:val="28"/>
                <w:szCs w:val="28"/>
              </w:rPr>
              <w:t>EAF may</w:t>
            </w:r>
            <w:r w:rsidR="0EBB386B" w:rsidRPr="44F10A66">
              <w:rPr>
                <w:sz w:val="28"/>
                <w:szCs w:val="28"/>
              </w:rPr>
              <w:t xml:space="preserve"> pay for might be </w:t>
            </w:r>
          </w:p>
          <w:p w14:paraId="000BED33" w14:textId="77777777" w:rsidR="00591C5B" w:rsidRDefault="00591C5B" w:rsidP="00BD118B">
            <w:pPr>
              <w:pStyle w:val="EasyRead16"/>
              <w:rPr>
                <w:sz w:val="28"/>
                <w:szCs w:val="28"/>
              </w:rPr>
            </w:pPr>
          </w:p>
          <w:p w14:paraId="64975BDF" w14:textId="77777777" w:rsidR="00591C5B" w:rsidRDefault="00591C5B" w:rsidP="00BD118B">
            <w:pPr>
              <w:pStyle w:val="EasyRead16"/>
              <w:numPr>
                <w:ilvl w:val="0"/>
                <w:numId w:val="16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Workplace modifications</w:t>
            </w:r>
          </w:p>
          <w:p w14:paraId="1DAC6982" w14:textId="77777777" w:rsidR="00591C5B" w:rsidRDefault="00591C5B" w:rsidP="00BD118B">
            <w:pPr>
              <w:pStyle w:val="EasyRead16"/>
              <w:rPr>
                <w:sz w:val="28"/>
                <w:szCs w:val="28"/>
              </w:rPr>
            </w:pPr>
          </w:p>
          <w:p w14:paraId="7A586C20" w14:textId="77777777" w:rsidR="00591C5B" w:rsidRDefault="00591C5B" w:rsidP="00BD118B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This is when there are changes to your workplace.</w:t>
            </w:r>
          </w:p>
        </w:tc>
      </w:tr>
      <w:tr w:rsidR="00591C5B" w:rsidRPr="008E647D" w14:paraId="5F599975" w14:textId="77777777" w:rsidTr="006675A9">
        <w:trPr>
          <w:cantSplit/>
          <w:trHeight w:val="2835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7FF1018E" w14:textId="38BAC3C6" w:rsidR="00591C5B" w:rsidRPr="008E647D" w:rsidRDefault="00002DD6" w:rsidP="00BD118B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42A434F0" wp14:editId="0F456BC2">
                  <wp:extent cx="1840230" cy="1226185"/>
                  <wp:effectExtent l="0" t="0" r="7620" b="0"/>
                  <wp:docPr id="794879573" name="Picture 4" descr="a person sitting at a desk with a computer saying press to star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226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2D705318" w14:textId="45A1F533" w:rsidR="00591C5B" w:rsidRDefault="00591C5B" w:rsidP="00BD118B">
            <w:pPr>
              <w:pStyle w:val="EasyRead16"/>
              <w:rPr>
                <w:sz w:val="28"/>
                <w:szCs w:val="28"/>
              </w:rPr>
            </w:pPr>
          </w:p>
          <w:p w14:paraId="493095E3" w14:textId="77777777" w:rsidR="00591C5B" w:rsidRDefault="00591C5B" w:rsidP="00BD118B">
            <w:pPr>
              <w:pStyle w:val="EasyRead16"/>
              <w:numPr>
                <w:ilvl w:val="0"/>
                <w:numId w:val="16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Items to use at work</w:t>
            </w:r>
          </w:p>
          <w:p w14:paraId="67F2FAF5" w14:textId="77777777" w:rsidR="00591C5B" w:rsidRDefault="00591C5B" w:rsidP="00BD118B">
            <w:pPr>
              <w:pStyle w:val="EasyRead16"/>
              <w:rPr>
                <w:sz w:val="28"/>
                <w:szCs w:val="28"/>
              </w:rPr>
            </w:pPr>
          </w:p>
          <w:p w14:paraId="2DB462B2" w14:textId="27865AE6" w:rsidR="00591C5B" w:rsidRDefault="00591C5B" w:rsidP="00BD118B">
            <w:pPr>
              <w:pStyle w:val="EasyRead16"/>
              <w:rPr>
                <w:sz w:val="28"/>
                <w:szCs w:val="28"/>
              </w:rPr>
            </w:pPr>
            <w:r w:rsidRPr="54A7DE0C">
              <w:rPr>
                <w:sz w:val="28"/>
                <w:szCs w:val="28"/>
              </w:rPr>
              <w:t>This is things like</w:t>
            </w:r>
            <w:r w:rsidR="00C011BD" w:rsidRPr="54A7DE0C">
              <w:rPr>
                <w:sz w:val="28"/>
                <w:szCs w:val="28"/>
              </w:rPr>
              <w:t xml:space="preserve"> </w:t>
            </w:r>
            <w:r w:rsidR="004C090D" w:rsidRPr="54A7DE0C">
              <w:rPr>
                <w:b/>
                <w:bCs/>
                <w:sz w:val="28"/>
                <w:szCs w:val="28"/>
              </w:rPr>
              <w:t>screen reading</w:t>
            </w:r>
            <w:r w:rsidR="004C090D" w:rsidRPr="54A7DE0C">
              <w:rPr>
                <w:sz w:val="28"/>
                <w:szCs w:val="28"/>
              </w:rPr>
              <w:t xml:space="preserve"> software.</w:t>
            </w:r>
          </w:p>
          <w:p w14:paraId="156E8098" w14:textId="77777777" w:rsidR="00B90E84" w:rsidRDefault="00B90E84" w:rsidP="00BD118B">
            <w:pPr>
              <w:pStyle w:val="EasyRead16"/>
              <w:rPr>
                <w:sz w:val="28"/>
                <w:szCs w:val="28"/>
              </w:rPr>
            </w:pPr>
          </w:p>
          <w:p w14:paraId="6F926C82" w14:textId="105CF13B" w:rsidR="00B90E84" w:rsidRDefault="008A0011" w:rsidP="00BD118B">
            <w:pPr>
              <w:pStyle w:val="EasyRead16"/>
              <w:rPr>
                <w:sz w:val="28"/>
                <w:szCs w:val="28"/>
              </w:rPr>
            </w:pPr>
            <w:r w:rsidRPr="54A7DE0C">
              <w:rPr>
                <w:rFonts w:cs="Arial"/>
                <w:sz w:val="28"/>
                <w:szCs w:val="28"/>
              </w:rPr>
              <w:t>Screen readers change words that are written down to being spoken.</w:t>
            </w:r>
          </w:p>
        </w:tc>
      </w:tr>
      <w:tr w:rsidR="00591C5B" w:rsidRPr="008E647D" w14:paraId="07BBDAA3" w14:textId="77777777" w:rsidTr="006675A9">
        <w:trPr>
          <w:cantSplit/>
          <w:trHeight w:val="4536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0B60FC71" w14:textId="1F97B47C" w:rsidR="00591C5B" w:rsidRPr="008E647D" w:rsidRDefault="00DE7A4E" w:rsidP="00BD118B">
            <w:pPr>
              <w:pStyle w:val="EasyRead16"/>
              <w:rPr>
                <w:sz w:val="28"/>
                <w:szCs w:val="28"/>
              </w:rPr>
            </w:pPr>
            <w:r w:rsidRPr="00DE7A4E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19F3AD59" wp14:editId="07575329">
                  <wp:extent cx="1840230" cy="1840230"/>
                  <wp:effectExtent l="0" t="0" r="7620" b="0"/>
                  <wp:docPr id="1438954613" name="Picture 1" descr="A woman in a black outfit taking notes while talking to a man in a plaid shir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8954613" name="Picture 1" descr="A woman in a black outfit taking notes while talking to a man in a plaid shirt.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22C133D9" w14:textId="77777777" w:rsidR="00591C5B" w:rsidRDefault="00591C5B" w:rsidP="00BD118B">
            <w:pPr>
              <w:pStyle w:val="EasyRead16"/>
              <w:rPr>
                <w:sz w:val="28"/>
                <w:szCs w:val="28"/>
              </w:rPr>
            </w:pPr>
          </w:p>
          <w:p w14:paraId="68EED988" w14:textId="77777777" w:rsidR="00591C5B" w:rsidRDefault="00591C5B" w:rsidP="00BD118B">
            <w:pPr>
              <w:pStyle w:val="EasyRead16"/>
              <w:rPr>
                <w:sz w:val="28"/>
                <w:szCs w:val="28"/>
              </w:rPr>
            </w:pPr>
          </w:p>
          <w:p w14:paraId="670D83D5" w14:textId="77777777" w:rsidR="00E949DA" w:rsidRDefault="00591C5B" w:rsidP="00BD118B">
            <w:pPr>
              <w:pStyle w:val="EasyRead16"/>
              <w:numPr>
                <w:ilvl w:val="0"/>
                <w:numId w:val="16"/>
              </w:numPr>
              <w:rPr>
                <w:sz w:val="28"/>
                <w:szCs w:val="28"/>
              </w:rPr>
            </w:pPr>
            <w:r w:rsidRPr="44F10A66">
              <w:rPr>
                <w:sz w:val="28"/>
                <w:szCs w:val="28"/>
              </w:rPr>
              <w:t>Services</w:t>
            </w:r>
          </w:p>
          <w:p w14:paraId="4C201589" w14:textId="77777777" w:rsidR="00E949DA" w:rsidRDefault="00E949DA" w:rsidP="00E949DA">
            <w:pPr>
              <w:pStyle w:val="EasyRead16"/>
              <w:rPr>
                <w:sz w:val="28"/>
                <w:szCs w:val="28"/>
              </w:rPr>
            </w:pPr>
          </w:p>
          <w:p w14:paraId="2E1C1E1C" w14:textId="31A8893B" w:rsidR="00591C5B" w:rsidRDefault="007C3686" w:rsidP="00E949DA">
            <w:pPr>
              <w:pStyle w:val="EasyRead16"/>
              <w:rPr>
                <w:sz w:val="28"/>
                <w:szCs w:val="28"/>
              </w:rPr>
            </w:pPr>
            <w:r w:rsidRPr="54A7DE0C">
              <w:rPr>
                <w:sz w:val="28"/>
                <w:szCs w:val="28"/>
              </w:rPr>
              <w:t>This is things like training to support you to use your new equipment</w:t>
            </w:r>
            <w:r w:rsidR="00591C5B" w:rsidRPr="54A7DE0C">
              <w:rPr>
                <w:sz w:val="28"/>
                <w:szCs w:val="28"/>
              </w:rPr>
              <w:t>.</w:t>
            </w:r>
          </w:p>
        </w:tc>
      </w:tr>
      <w:tr w:rsidR="00591C5B" w:rsidRPr="008E647D" w14:paraId="1836D086" w14:textId="77777777" w:rsidTr="006675A9">
        <w:trPr>
          <w:cantSplit/>
          <w:trHeight w:val="2835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73C729B3" w14:textId="684D5E7D" w:rsidR="00BC18CB" w:rsidRPr="00BC18CB" w:rsidRDefault="00BC18CB" w:rsidP="00BC18CB">
            <w:pPr>
              <w:pStyle w:val="EasyRead16"/>
              <w:rPr>
                <w:sz w:val="28"/>
                <w:szCs w:val="28"/>
              </w:rPr>
            </w:pPr>
            <w:r w:rsidRPr="00BC18CB">
              <w:rPr>
                <w:noProof/>
                <w:sz w:val="28"/>
                <w:szCs w:val="28"/>
              </w:rPr>
              <w:drawing>
                <wp:inline distT="0" distB="0" distL="0" distR="0" wp14:anchorId="387ECE90" wp14:editId="31852BA8">
                  <wp:extent cx="1840230" cy="1226820"/>
                  <wp:effectExtent l="0" t="0" r="7620" b="0"/>
                  <wp:docPr id="1769311819" name="Picture 6" descr="Hands holding wallet with Australian dollars and make a payment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9311819" name="Picture 6" descr="Hands holding wallet with Australian dollars and make a payment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0230" cy="1226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72A1BA" w14:textId="77777777" w:rsidR="00152BE4" w:rsidRDefault="00152BE4" w:rsidP="00BD118B">
            <w:pPr>
              <w:pStyle w:val="EasyRead16"/>
              <w:rPr>
                <w:sz w:val="28"/>
                <w:szCs w:val="28"/>
              </w:rPr>
            </w:pPr>
          </w:p>
          <w:p w14:paraId="13E72188" w14:textId="77777777" w:rsidR="00152BE4" w:rsidRDefault="00152BE4" w:rsidP="00BD118B">
            <w:pPr>
              <w:pStyle w:val="EasyRead16"/>
              <w:rPr>
                <w:sz w:val="28"/>
                <w:szCs w:val="28"/>
              </w:rPr>
            </w:pPr>
          </w:p>
          <w:p w14:paraId="4CBF571C" w14:textId="62B34EE9" w:rsidR="00591C5B" w:rsidRPr="008E647D" w:rsidRDefault="00A060FA" w:rsidP="00BD118B">
            <w:pPr>
              <w:pStyle w:val="EasyRead16"/>
              <w:rPr>
                <w:sz w:val="28"/>
                <w:szCs w:val="28"/>
              </w:rPr>
            </w:pPr>
            <w:r w:rsidRPr="00A060FA">
              <w:rPr>
                <w:noProof/>
                <w:sz w:val="28"/>
                <w:szCs w:val="28"/>
              </w:rPr>
              <w:drawing>
                <wp:inline distT="0" distB="0" distL="0" distR="0" wp14:anchorId="16FE535C" wp14:editId="5543D03A">
                  <wp:extent cx="1840230" cy="1840230"/>
                  <wp:effectExtent l="0" t="0" r="0" b="7620"/>
                  <wp:docPr id="1736366406" name="Picture 1" descr="Illustration of a stylised invoice with graphics and a dollar sig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6366406" name="Picture 1" descr="Illustration of a stylised invoice with graphics and a dollar sign.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637DBA57" w14:textId="77777777" w:rsidR="00591C5B" w:rsidRDefault="00591C5B" w:rsidP="00BD118B">
            <w:pPr>
              <w:pStyle w:val="EasyRead16"/>
              <w:rPr>
                <w:sz w:val="28"/>
                <w:szCs w:val="28"/>
              </w:rPr>
            </w:pPr>
          </w:p>
          <w:p w14:paraId="69628E65" w14:textId="46711648" w:rsidR="00591C5B" w:rsidRDefault="00591C5B" w:rsidP="00BD118B">
            <w:pPr>
              <w:pStyle w:val="EasyRead16"/>
              <w:numPr>
                <w:ilvl w:val="0"/>
                <w:numId w:val="12"/>
              </w:numPr>
              <w:rPr>
                <w:sz w:val="28"/>
                <w:szCs w:val="28"/>
              </w:rPr>
            </w:pPr>
            <w:r w:rsidRPr="44F10A66">
              <w:rPr>
                <w:sz w:val="28"/>
                <w:szCs w:val="28"/>
              </w:rPr>
              <w:t>I will pay for the supports from my own money</w:t>
            </w:r>
            <w:r w:rsidR="15011F9E" w:rsidRPr="44F10A66">
              <w:rPr>
                <w:sz w:val="28"/>
                <w:szCs w:val="28"/>
              </w:rPr>
              <w:t xml:space="preserve"> if my application is approved</w:t>
            </w:r>
            <w:r w:rsidRPr="44F10A66">
              <w:rPr>
                <w:sz w:val="28"/>
                <w:szCs w:val="28"/>
              </w:rPr>
              <w:t>.</w:t>
            </w:r>
          </w:p>
          <w:p w14:paraId="04FD9D06" w14:textId="77777777" w:rsidR="00591C5B" w:rsidRDefault="00591C5B" w:rsidP="00BD118B">
            <w:pPr>
              <w:pStyle w:val="EasyRead16"/>
              <w:rPr>
                <w:sz w:val="28"/>
                <w:szCs w:val="28"/>
              </w:rPr>
            </w:pPr>
          </w:p>
          <w:p w14:paraId="107DAAFA" w14:textId="77777777" w:rsidR="00591C5B" w:rsidRDefault="00591C5B" w:rsidP="00BD118B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I will ask for</w:t>
            </w:r>
          </w:p>
          <w:p w14:paraId="4014EA59" w14:textId="77777777" w:rsidR="00591C5B" w:rsidRDefault="00591C5B" w:rsidP="00BD118B">
            <w:pPr>
              <w:pStyle w:val="EasyRead16"/>
              <w:rPr>
                <w:sz w:val="28"/>
                <w:szCs w:val="28"/>
              </w:rPr>
            </w:pPr>
          </w:p>
          <w:p w14:paraId="7D6F34A4" w14:textId="77777777" w:rsidR="00591C5B" w:rsidRDefault="00591C5B" w:rsidP="00BD118B">
            <w:pPr>
              <w:pStyle w:val="EasyRead16"/>
              <w:numPr>
                <w:ilvl w:val="0"/>
                <w:numId w:val="16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Some</w:t>
            </w:r>
          </w:p>
          <w:p w14:paraId="2E436F64" w14:textId="77777777" w:rsidR="00591C5B" w:rsidRDefault="00591C5B" w:rsidP="00BD118B">
            <w:pPr>
              <w:pStyle w:val="EasyRead16"/>
              <w:numPr>
                <w:ilvl w:val="0"/>
                <w:numId w:val="16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All</w:t>
            </w:r>
          </w:p>
          <w:p w14:paraId="6C1513E3" w14:textId="77777777" w:rsidR="00591C5B" w:rsidRDefault="00591C5B" w:rsidP="00BD118B">
            <w:pPr>
              <w:pStyle w:val="EasyRead16"/>
              <w:rPr>
                <w:sz w:val="28"/>
                <w:szCs w:val="28"/>
              </w:rPr>
            </w:pPr>
          </w:p>
          <w:p w14:paraId="7FA8CD05" w14:textId="77777777" w:rsidR="00591C5B" w:rsidRDefault="00591C5B" w:rsidP="00BD118B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Of the money back.</w:t>
            </w:r>
          </w:p>
          <w:p w14:paraId="09CE25D7" w14:textId="77777777" w:rsidR="00591C5B" w:rsidRDefault="00591C5B" w:rsidP="00BD118B">
            <w:pPr>
              <w:pStyle w:val="EasyRead16"/>
              <w:rPr>
                <w:sz w:val="28"/>
                <w:szCs w:val="28"/>
              </w:rPr>
            </w:pPr>
          </w:p>
          <w:p w14:paraId="448E67AC" w14:textId="77777777" w:rsidR="00591C5B" w:rsidRDefault="00591C5B" w:rsidP="00BD118B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This is called </w:t>
            </w:r>
            <w:r w:rsidRPr="00144770">
              <w:rPr>
                <w:b/>
                <w:bCs/>
                <w:sz w:val="28"/>
                <w:szCs w:val="28"/>
              </w:rPr>
              <w:t>reimbursement</w:t>
            </w:r>
            <w:r>
              <w:rPr>
                <w:sz w:val="28"/>
                <w:szCs w:val="28"/>
              </w:rPr>
              <w:t>.</w:t>
            </w:r>
          </w:p>
          <w:p w14:paraId="262BFEAA" w14:textId="77777777" w:rsidR="00591C5B" w:rsidRDefault="00591C5B" w:rsidP="00BD118B">
            <w:pPr>
              <w:pStyle w:val="EasyRead16"/>
              <w:rPr>
                <w:sz w:val="28"/>
                <w:szCs w:val="28"/>
              </w:rPr>
            </w:pPr>
          </w:p>
          <w:p w14:paraId="00D576AF" w14:textId="42CD6BD2" w:rsidR="00591C5B" w:rsidRDefault="00591C5B" w:rsidP="00BD118B">
            <w:pPr>
              <w:pStyle w:val="EasyRead16"/>
              <w:rPr>
                <w:sz w:val="28"/>
                <w:szCs w:val="28"/>
              </w:rPr>
            </w:pPr>
            <w:r w:rsidRPr="44F10A66">
              <w:rPr>
                <w:sz w:val="28"/>
                <w:szCs w:val="28"/>
              </w:rPr>
              <w:t xml:space="preserve">I will follow </w:t>
            </w:r>
            <w:r w:rsidR="29FB9439" w:rsidRPr="44F10A66">
              <w:rPr>
                <w:sz w:val="28"/>
                <w:szCs w:val="28"/>
              </w:rPr>
              <w:t xml:space="preserve">the </w:t>
            </w:r>
            <w:r w:rsidRPr="44F10A66">
              <w:rPr>
                <w:sz w:val="28"/>
                <w:szCs w:val="28"/>
              </w:rPr>
              <w:t xml:space="preserve">amount </w:t>
            </w:r>
            <w:r w:rsidR="5C03D32A" w:rsidRPr="44F10A66">
              <w:rPr>
                <w:sz w:val="28"/>
                <w:szCs w:val="28"/>
              </w:rPr>
              <w:t xml:space="preserve">of money that </w:t>
            </w:r>
            <w:r w:rsidRPr="44F10A66">
              <w:rPr>
                <w:sz w:val="28"/>
                <w:szCs w:val="28"/>
              </w:rPr>
              <w:t>has been agreed to.</w:t>
            </w:r>
          </w:p>
        </w:tc>
      </w:tr>
    </w:tbl>
    <w:p w14:paraId="33A1A152" w14:textId="77777777" w:rsidR="008515B4" w:rsidRDefault="008515B4">
      <w:pPr>
        <w:rPr>
          <w:b/>
          <w:bCs/>
        </w:rPr>
      </w:pPr>
      <w:r>
        <w:rPr>
          <w:b/>
          <w:bCs/>
        </w:rPr>
        <w:br w:type="page"/>
      </w:r>
    </w:p>
    <w:p w14:paraId="18D7C7F0" w14:textId="7F226C11" w:rsidR="00591C5B" w:rsidRPr="008E647D" w:rsidRDefault="008523D5" w:rsidP="00591C5B">
      <w:pPr>
        <w:pStyle w:val="Heading2"/>
        <w:spacing w:line="360" w:lineRule="auto"/>
        <w:rPr>
          <w:color w:val="005568"/>
          <w:sz w:val="48"/>
          <w:szCs w:val="48"/>
        </w:rPr>
      </w:pPr>
      <w:r>
        <w:rPr>
          <w:color w:val="005568"/>
          <w:sz w:val="48"/>
          <w:szCs w:val="48"/>
        </w:rPr>
        <w:lastRenderedPageBreak/>
        <w:t xml:space="preserve">What </w:t>
      </w:r>
      <w:r w:rsidR="00F86542">
        <w:rPr>
          <w:color w:val="005568"/>
          <w:sz w:val="48"/>
          <w:szCs w:val="48"/>
        </w:rPr>
        <w:t xml:space="preserve">EAF </w:t>
      </w:r>
      <w:r w:rsidR="000F3652">
        <w:rPr>
          <w:color w:val="005568"/>
          <w:sz w:val="48"/>
          <w:szCs w:val="48"/>
        </w:rPr>
        <w:t>will not pay for</w:t>
      </w:r>
    </w:p>
    <w:p w14:paraId="291E088C" w14:textId="77777777" w:rsidR="00591C5B" w:rsidRDefault="00591C5B" w:rsidP="00591C5B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14"/>
        <w:gridCol w:w="5902"/>
      </w:tblGrid>
      <w:tr w:rsidR="008523D5" w:rsidRPr="008E647D" w14:paraId="3B7CFE5C" w14:textId="77777777" w:rsidTr="006675A9">
        <w:trPr>
          <w:cantSplit/>
          <w:trHeight w:val="4630"/>
        </w:trPr>
        <w:tc>
          <w:tcPr>
            <w:tcW w:w="3114" w:type="dxa"/>
          </w:tcPr>
          <w:p w14:paraId="4004C72E" w14:textId="77777777" w:rsidR="002C2E1E" w:rsidRDefault="002C2E1E" w:rsidP="00BD118B">
            <w:pPr>
              <w:pStyle w:val="EasyRead16"/>
              <w:rPr>
                <w:sz w:val="28"/>
                <w:szCs w:val="28"/>
              </w:rPr>
            </w:pPr>
          </w:p>
          <w:p w14:paraId="25551F11" w14:textId="77777777" w:rsidR="002C2E1E" w:rsidRDefault="002C2E1E" w:rsidP="00BD118B">
            <w:pPr>
              <w:pStyle w:val="EasyRead16"/>
              <w:rPr>
                <w:sz w:val="28"/>
                <w:szCs w:val="28"/>
              </w:rPr>
            </w:pPr>
          </w:p>
          <w:p w14:paraId="6B63B658" w14:textId="125A17F0" w:rsidR="008523D5" w:rsidRPr="008E647D" w:rsidRDefault="002C2E1E" w:rsidP="00BD118B">
            <w:pPr>
              <w:pStyle w:val="EasyRead16"/>
              <w:rPr>
                <w:sz w:val="28"/>
                <w:szCs w:val="28"/>
              </w:rPr>
            </w:pPr>
            <w:r w:rsidRPr="002C2E1E">
              <w:rPr>
                <w:noProof/>
                <w:sz w:val="28"/>
                <w:szCs w:val="28"/>
              </w:rPr>
              <w:drawing>
                <wp:inline distT="0" distB="0" distL="0" distR="0" wp14:anchorId="5A4F1CEC" wp14:editId="384AE649">
                  <wp:extent cx="1840230" cy="1186815"/>
                  <wp:effectExtent l="0" t="0" r="7620" b="0"/>
                  <wp:docPr id="1860422885" name="Picture 1" descr="teal parliament house with a red cross next to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0422885" name="Picture 1" descr="teal parliament house with a red cross next to it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186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21702B85" w14:textId="77777777" w:rsidR="008D7982" w:rsidRDefault="008D7982" w:rsidP="00BD118B">
            <w:pPr>
              <w:pStyle w:val="EasyRead16"/>
              <w:rPr>
                <w:sz w:val="28"/>
                <w:szCs w:val="28"/>
              </w:rPr>
            </w:pPr>
          </w:p>
          <w:p w14:paraId="494513CE" w14:textId="40088201" w:rsidR="008523D5" w:rsidRDefault="008523D5" w:rsidP="00BD118B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I understand and agree that</w:t>
            </w:r>
          </w:p>
          <w:p w14:paraId="2B9E35E2" w14:textId="77777777" w:rsidR="008523D5" w:rsidRDefault="008523D5" w:rsidP="00BD118B">
            <w:pPr>
              <w:pStyle w:val="EasyRead16"/>
              <w:rPr>
                <w:sz w:val="28"/>
                <w:szCs w:val="28"/>
              </w:rPr>
            </w:pPr>
          </w:p>
          <w:p w14:paraId="0F1CA2A2" w14:textId="01029E37" w:rsidR="008523D5" w:rsidRDefault="008523D5" w:rsidP="008523D5">
            <w:pPr>
              <w:pStyle w:val="EasyRead16"/>
              <w:numPr>
                <w:ilvl w:val="0"/>
                <w:numId w:val="20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I </w:t>
            </w:r>
            <w:r w:rsidRPr="003326A8">
              <w:rPr>
                <w:b/>
                <w:bCs/>
                <w:sz w:val="28"/>
                <w:szCs w:val="28"/>
              </w:rPr>
              <w:t>can</w:t>
            </w:r>
            <w:r w:rsidRPr="00B3007F">
              <w:rPr>
                <w:b/>
                <w:bCs/>
                <w:sz w:val="28"/>
                <w:szCs w:val="28"/>
              </w:rPr>
              <w:t>not</w:t>
            </w:r>
            <w:r>
              <w:rPr>
                <w:sz w:val="28"/>
                <w:szCs w:val="28"/>
              </w:rPr>
              <w:t xml:space="preserve"> get money for EAF supports from any other</w:t>
            </w:r>
          </w:p>
          <w:p w14:paraId="5897E602" w14:textId="77777777" w:rsidR="008523D5" w:rsidRDefault="008523D5" w:rsidP="00BD118B">
            <w:pPr>
              <w:pStyle w:val="EasyRead16"/>
              <w:rPr>
                <w:sz w:val="28"/>
                <w:szCs w:val="28"/>
              </w:rPr>
            </w:pPr>
          </w:p>
          <w:p w14:paraId="565FCDAA" w14:textId="77777777" w:rsidR="008523D5" w:rsidRDefault="008523D5" w:rsidP="00BD118B">
            <w:pPr>
              <w:pStyle w:val="EasyRead16"/>
              <w:numPr>
                <w:ilvl w:val="0"/>
                <w:numId w:val="19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Local government</w:t>
            </w:r>
          </w:p>
          <w:p w14:paraId="3461E506" w14:textId="77777777" w:rsidR="008523D5" w:rsidRDefault="008523D5" w:rsidP="00BD118B">
            <w:pPr>
              <w:pStyle w:val="EasyRead16"/>
              <w:numPr>
                <w:ilvl w:val="0"/>
                <w:numId w:val="19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State government</w:t>
            </w:r>
          </w:p>
          <w:p w14:paraId="2A9BF118" w14:textId="64FEDE03" w:rsidR="008523D5" w:rsidRDefault="008523D5" w:rsidP="00BD118B">
            <w:pPr>
              <w:pStyle w:val="EasyRead16"/>
              <w:numPr>
                <w:ilvl w:val="0"/>
                <w:numId w:val="19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Australia</w:t>
            </w:r>
            <w:r w:rsidR="00963394">
              <w:rPr>
                <w:sz w:val="28"/>
                <w:szCs w:val="28"/>
              </w:rPr>
              <w:t>n</w:t>
            </w:r>
            <w:r>
              <w:rPr>
                <w:sz w:val="28"/>
                <w:szCs w:val="28"/>
              </w:rPr>
              <w:t xml:space="preserve"> Government.</w:t>
            </w:r>
          </w:p>
        </w:tc>
      </w:tr>
      <w:tr w:rsidR="008523D5" w:rsidRPr="008E647D" w14:paraId="7330C897" w14:textId="77777777" w:rsidTr="006675A9">
        <w:trPr>
          <w:cantSplit/>
          <w:trHeight w:val="3969"/>
        </w:trPr>
        <w:tc>
          <w:tcPr>
            <w:tcW w:w="3114" w:type="dxa"/>
          </w:tcPr>
          <w:p w14:paraId="4536E4B1" w14:textId="6C69DCCE" w:rsidR="008523D5" w:rsidRPr="008E647D" w:rsidRDefault="00380B21" w:rsidP="00BD118B">
            <w:pPr>
              <w:pStyle w:val="EasyRead16"/>
              <w:rPr>
                <w:sz w:val="28"/>
                <w:szCs w:val="28"/>
              </w:rPr>
            </w:pPr>
            <w:r w:rsidRPr="00380B21">
              <w:rPr>
                <w:noProof/>
                <w:sz w:val="28"/>
                <w:szCs w:val="28"/>
              </w:rPr>
              <w:drawing>
                <wp:inline distT="0" distB="0" distL="0" distR="0" wp14:anchorId="06ED75D4" wp14:editId="604642E2">
                  <wp:extent cx="1840230" cy="1840230"/>
                  <wp:effectExtent l="0" t="0" r="7620" b="0"/>
                  <wp:docPr id="234570038" name="Picture 1" descr="A checklist of years from 2021 to 2025 with a blue pe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4570038" name="Picture 1" descr="A checklist of years from 2021 to 2025 with a blue pen.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380B21">
              <w:rPr>
                <w:sz w:val="28"/>
                <w:szCs w:val="28"/>
              </w:rPr>
              <w:t xml:space="preserve"> </w:t>
            </w:r>
          </w:p>
        </w:tc>
        <w:tc>
          <w:tcPr>
            <w:tcW w:w="5902" w:type="dxa"/>
          </w:tcPr>
          <w:p w14:paraId="65F028E6" w14:textId="77777777" w:rsidR="008523D5" w:rsidRDefault="008523D5" w:rsidP="00BD118B">
            <w:pPr>
              <w:pStyle w:val="EasyRead16"/>
              <w:rPr>
                <w:sz w:val="28"/>
                <w:szCs w:val="28"/>
              </w:rPr>
            </w:pPr>
          </w:p>
          <w:p w14:paraId="5E6E9F33" w14:textId="77777777" w:rsidR="008523D5" w:rsidRDefault="008523D5" w:rsidP="00BD118B">
            <w:pPr>
              <w:pStyle w:val="EasyRead16"/>
              <w:numPr>
                <w:ilvl w:val="0"/>
                <w:numId w:val="20"/>
              </w:numPr>
              <w:rPr>
                <w:sz w:val="28"/>
                <w:szCs w:val="28"/>
              </w:rPr>
            </w:pPr>
            <w:r w:rsidRPr="405B8F58">
              <w:rPr>
                <w:sz w:val="28"/>
                <w:szCs w:val="28"/>
              </w:rPr>
              <w:t xml:space="preserve">I </w:t>
            </w:r>
            <w:r w:rsidRPr="405B8F58">
              <w:rPr>
                <w:b/>
                <w:bCs/>
                <w:sz w:val="28"/>
                <w:szCs w:val="28"/>
              </w:rPr>
              <w:t>cannot</w:t>
            </w:r>
            <w:r w:rsidRPr="405B8F58">
              <w:rPr>
                <w:sz w:val="28"/>
                <w:szCs w:val="28"/>
              </w:rPr>
              <w:t xml:space="preserve"> get EAF funding </w:t>
            </w:r>
            <w:r w:rsidR="795DF9E4" w:rsidRPr="405B8F58">
              <w:rPr>
                <w:sz w:val="28"/>
                <w:szCs w:val="28"/>
              </w:rPr>
              <w:t>if I got</w:t>
            </w:r>
            <w:r w:rsidR="04E81A4E" w:rsidRPr="405B8F58">
              <w:rPr>
                <w:sz w:val="28"/>
                <w:szCs w:val="28"/>
              </w:rPr>
              <w:t xml:space="preserve"> a</w:t>
            </w:r>
            <w:r w:rsidR="795DF9E4" w:rsidRPr="405B8F58">
              <w:rPr>
                <w:sz w:val="28"/>
                <w:szCs w:val="28"/>
              </w:rPr>
              <w:t xml:space="preserve"> </w:t>
            </w:r>
            <w:r w:rsidR="351BA723" w:rsidRPr="405B8F58">
              <w:rPr>
                <w:b/>
                <w:bCs/>
                <w:sz w:val="28"/>
                <w:szCs w:val="28"/>
              </w:rPr>
              <w:t>compensation payment</w:t>
            </w:r>
            <w:r w:rsidR="43F1FCEB" w:rsidRPr="405B8F58">
              <w:rPr>
                <w:sz w:val="28"/>
                <w:szCs w:val="28"/>
              </w:rPr>
              <w:t xml:space="preserve"> </w:t>
            </w:r>
            <w:r w:rsidRPr="405B8F58">
              <w:rPr>
                <w:sz w:val="28"/>
                <w:szCs w:val="28"/>
              </w:rPr>
              <w:t>in the last 7 years</w:t>
            </w:r>
            <w:r w:rsidR="52D4EAD1" w:rsidRPr="405B8F58">
              <w:rPr>
                <w:sz w:val="28"/>
                <w:szCs w:val="28"/>
              </w:rPr>
              <w:t xml:space="preserve"> from</w:t>
            </w:r>
            <w:r w:rsidRPr="405B8F58">
              <w:rPr>
                <w:sz w:val="28"/>
                <w:szCs w:val="28"/>
              </w:rPr>
              <w:t xml:space="preserve"> </w:t>
            </w:r>
          </w:p>
          <w:p w14:paraId="3007C41B" w14:textId="77777777" w:rsidR="00AC65BF" w:rsidRDefault="00AC65BF" w:rsidP="00AC65BF">
            <w:pPr>
              <w:pStyle w:val="EasyRead16"/>
              <w:rPr>
                <w:sz w:val="28"/>
                <w:szCs w:val="28"/>
              </w:rPr>
            </w:pPr>
          </w:p>
          <w:p w14:paraId="53C14EB4" w14:textId="77777777" w:rsidR="00AC65BF" w:rsidRPr="00C82241" w:rsidRDefault="281C3AC6" w:rsidP="00AC65BF">
            <w:pPr>
              <w:pStyle w:val="EasyRead16"/>
              <w:numPr>
                <w:ilvl w:val="0"/>
                <w:numId w:val="39"/>
              </w:numPr>
              <w:rPr>
                <w:b/>
                <w:bCs/>
                <w:sz w:val="28"/>
                <w:szCs w:val="28"/>
              </w:rPr>
            </w:pPr>
            <w:r w:rsidRPr="405B8F58">
              <w:rPr>
                <w:sz w:val="28"/>
                <w:szCs w:val="28"/>
              </w:rPr>
              <w:t xml:space="preserve">My </w:t>
            </w:r>
            <w:r w:rsidRPr="405B8F58">
              <w:rPr>
                <w:b/>
                <w:bCs/>
                <w:sz w:val="28"/>
                <w:szCs w:val="28"/>
              </w:rPr>
              <w:t>employer</w:t>
            </w:r>
          </w:p>
          <w:p w14:paraId="4402344D" w14:textId="77777777" w:rsidR="00AC65BF" w:rsidRDefault="281C3AC6" w:rsidP="00AC65BF">
            <w:pPr>
              <w:pStyle w:val="EasyRead16"/>
              <w:numPr>
                <w:ilvl w:val="0"/>
                <w:numId w:val="39"/>
              </w:numPr>
              <w:rPr>
                <w:sz w:val="28"/>
                <w:szCs w:val="28"/>
              </w:rPr>
            </w:pPr>
            <w:r w:rsidRPr="405B8F58">
              <w:rPr>
                <w:b/>
                <w:bCs/>
                <w:sz w:val="28"/>
                <w:szCs w:val="28"/>
              </w:rPr>
              <w:t>Someone else</w:t>
            </w:r>
            <w:r w:rsidRPr="405B8F58">
              <w:rPr>
                <w:sz w:val="28"/>
                <w:szCs w:val="28"/>
              </w:rPr>
              <w:t>.</w:t>
            </w:r>
          </w:p>
          <w:p w14:paraId="715A9EF4" w14:textId="77777777" w:rsidR="00AC65BF" w:rsidRDefault="00AC65BF" w:rsidP="00AC65BF">
            <w:pPr>
              <w:pStyle w:val="EasyRead16"/>
              <w:rPr>
                <w:sz w:val="28"/>
                <w:szCs w:val="28"/>
              </w:rPr>
            </w:pPr>
          </w:p>
          <w:p w14:paraId="4B93765E" w14:textId="3266F608" w:rsidR="00AC65BF" w:rsidRPr="00AC65BF" w:rsidRDefault="281C3AC6" w:rsidP="405B8F58">
            <w:pPr>
              <w:pStyle w:val="EasyRead16"/>
              <w:rPr>
                <w:sz w:val="28"/>
                <w:szCs w:val="28"/>
              </w:rPr>
            </w:pPr>
            <w:r w:rsidRPr="405B8F58">
              <w:rPr>
                <w:sz w:val="28"/>
                <w:szCs w:val="28"/>
              </w:rPr>
              <w:t>A compensation payment is money someone gives you when something bad happens.</w:t>
            </w:r>
          </w:p>
        </w:tc>
      </w:tr>
      <w:tr w:rsidR="00380B21" w:rsidRPr="008E647D" w14:paraId="6826365B" w14:textId="77777777" w:rsidTr="006675A9">
        <w:trPr>
          <w:cantSplit/>
          <w:trHeight w:val="2835"/>
        </w:trPr>
        <w:tc>
          <w:tcPr>
            <w:tcW w:w="3114" w:type="dxa"/>
          </w:tcPr>
          <w:p w14:paraId="1EEEF747" w14:textId="3448CDF7" w:rsidR="00380B21" w:rsidRPr="00380B21" w:rsidRDefault="00380B21" w:rsidP="00BD118B">
            <w:pPr>
              <w:pStyle w:val="EasyRead16"/>
              <w:rPr>
                <w:sz w:val="28"/>
                <w:szCs w:val="28"/>
              </w:rPr>
            </w:pPr>
            <w:r w:rsidRPr="002F5ABA">
              <w:rPr>
                <w:noProof/>
                <w:sz w:val="28"/>
                <w:szCs w:val="28"/>
              </w:rPr>
              <w:drawing>
                <wp:inline distT="0" distB="0" distL="0" distR="0" wp14:anchorId="68124256" wp14:editId="1F87D3A2">
                  <wp:extent cx="1840230" cy="1840230"/>
                  <wp:effectExtent l="0" t="0" r="7620" b="0"/>
                  <wp:docPr id="2115610547" name="Picture 1" descr="Two men shaking hands in front of a meat display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5610547" name="Picture 1" descr="Two men shaking hands in front of a meat display.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36DE05EB" w14:textId="77777777" w:rsidR="00380B21" w:rsidRDefault="00380B21" w:rsidP="00380B21">
            <w:pPr>
              <w:pStyle w:val="EasyRead16"/>
              <w:rPr>
                <w:sz w:val="28"/>
                <w:szCs w:val="28"/>
              </w:rPr>
            </w:pPr>
          </w:p>
          <w:p w14:paraId="55E07120" w14:textId="18F03FF4" w:rsidR="00380B21" w:rsidRDefault="00380B21" w:rsidP="006675A9">
            <w:pPr>
              <w:pStyle w:val="EasyRead16"/>
              <w:rPr>
                <w:b/>
                <w:bCs/>
                <w:sz w:val="28"/>
                <w:szCs w:val="28"/>
              </w:rPr>
            </w:pPr>
          </w:p>
          <w:p w14:paraId="5091102C" w14:textId="1E60C50C" w:rsidR="00380B21" w:rsidRDefault="00380B21" w:rsidP="00380B21">
            <w:pPr>
              <w:pStyle w:val="EasyRead16"/>
              <w:rPr>
                <w:sz w:val="28"/>
                <w:szCs w:val="28"/>
              </w:rPr>
            </w:pPr>
            <w:r w:rsidRPr="00076211">
              <w:rPr>
                <w:sz w:val="28"/>
                <w:szCs w:val="28"/>
              </w:rPr>
              <w:t>An employer is someone who pays someone to do work for them.</w:t>
            </w:r>
          </w:p>
        </w:tc>
      </w:tr>
      <w:tr w:rsidR="008523D5" w:rsidRPr="008E647D" w14:paraId="41A20330" w14:textId="77777777" w:rsidTr="006675A9">
        <w:trPr>
          <w:cantSplit/>
          <w:trHeight w:val="4536"/>
        </w:trPr>
        <w:tc>
          <w:tcPr>
            <w:tcW w:w="3114" w:type="dxa"/>
          </w:tcPr>
          <w:p w14:paraId="318C3DE5" w14:textId="6F82B7D1" w:rsidR="008523D5" w:rsidRPr="008E647D" w:rsidRDefault="006B22B2" w:rsidP="00BD118B">
            <w:pPr>
              <w:pStyle w:val="EasyRead16"/>
              <w:rPr>
                <w:sz w:val="28"/>
                <w:szCs w:val="28"/>
              </w:rPr>
            </w:pPr>
            <w:r w:rsidRPr="006B22B2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04D2C018" wp14:editId="2F8FFBB7">
                  <wp:extent cx="1840230" cy="1840230"/>
                  <wp:effectExtent l="0" t="0" r="0" b="7620"/>
                  <wp:docPr id="940853076" name="Picture 1" descr="An elderly woman in a pink sweater and a young man in a navy blue suit shaking hands and smil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0853076" name="Picture 1" descr="An elderly woman in a pink sweater and a young man in a navy blue suit shaking hands and smiling.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6D251AAE" w14:textId="77777777" w:rsidR="008523D5" w:rsidRDefault="008523D5" w:rsidP="00BD118B">
            <w:pPr>
              <w:pStyle w:val="EasyRead16"/>
              <w:rPr>
                <w:sz w:val="28"/>
                <w:szCs w:val="28"/>
              </w:rPr>
            </w:pPr>
          </w:p>
          <w:p w14:paraId="2380368D" w14:textId="408A5313" w:rsidR="00EF0E8B" w:rsidRDefault="008523D5" w:rsidP="00F44574">
            <w:pPr>
              <w:pStyle w:val="EasyRead16"/>
              <w:rPr>
                <w:sz w:val="28"/>
                <w:szCs w:val="28"/>
              </w:rPr>
            </w:pPr>
            <w:r w:rsidRPr="405B8F58">
              <w:rPr>
                <w:sz w:val="28"/>
                <w:szCs w:val="28"/>
              </w:rPr>
              <w:t>Someone else</w:t>
            </w:r>
            <w:r w:rsidR="71A2AB2F" w:rsidRPr="405B8F58">
              <w:rPr>
                <w:sz w:val="28"/>
                <w:szCs w:val="28"/>
              </w:rPr>
              <w:t xml:space="preserve"> could be</w:t>
            </w:r>
          </w:p>
          <w:p w14:paraId="15213AF3" w14:textId="21F11969" w:rsidR="405B8F58" w:rsidRDefault="405B8F58" w:rsidP="405B8F58">
            <w:pPr>
              <w:pStyle w:val="EasyRead16"/>
              <w:rPr>
                <w:sz w:val="28"/>
                <w:szCs w:val="28"/>
              </w:rPr>
            </w:pPr>
          </w:p>
          <w:p w14:paraId="0864BAF3" w14:textId="1C960519" w:rsidR="00EF0E8B" w:rsidRDefault="1BAEE076" w:rsidP="00EF0E8B">
            <w:pPr>
              <w:pStyle w:val="EasyRead16"/>
              <w:numPr>
                <w:ilvl w:val="0"/>
                <w:numId w:val="40"/>
              </w:numPr>
              <w:rPr>
                <w:sz w:val="28"/>
                <w:szCs w:val="28"/>
              </w:rPr>
            </w:pPr>
            <w:r w:rsidRPr="405B8F58">
              <w:rPr>
                <w:sz w:val="28"/>
                <w:szCs w:val="28"/>
              </w:rPr>
              <w:t>Not from your workplace</w:t>
            </w:r>
          </w:p>
          <w:p w14:paraId="437D869D" w14:textId="709AE5AF" w:rsidR="008523D5" w:rsidRPr="00C82241" w:rsidRDefault="1B37A5CA" w:rsidP="00C82241">
            <w:pPr>
              <w:pStyle w:val="EasyRead16"/>
              <w:numPr>
                <w:ilvl w:val="0"/>
                <w:numId w:val="40"/>
              </w:numPr>
              <w:rPr>
                <w:sz w:val="28"/>
                <w:szCs w:val="28"/>
              </w:rPr>
            </w:pPr>
            <w:r w:rsidRPr="405B8F58">
              <w:rPr>
                <w:sz w:val="28"/>
                <w:szCs w:val="28"/>
              </w:rPr>
              <w:t>Different from the main people involved.</w:t>
            </w:r>
          </w:p>
        </w:tc>
      </w:tr>
      <w:tr w:rsidR="00591C5B" w:rsidRPr="008E647D" w14:paraId="6593D304" w14:textId="77777777" w:rsidTr="006675A9">
        <w:trPr>
          <w:cantSplit/>
          <w:trHeight w:val="5670"/>
        </w:trPr>
        <w:tc>
          <w:tcPr>
            <w:tcW w:w="3114" w:type="dxa"/>
          </w:tcPr>
          <w:p w14:paraId="732926C4" w14:textId="69ECB4D3" w:rsidR="00591C5B" w:rsidRPr="008E647D" w:rsidRDefault="00C91549" w:rsidP="00BD118B">
            <w:pPr>
              <w:pStyle w:val="EasyRead16"/>
              <w:rPr>
                <w:sz w:val="28"/>
                <w:szCs w:val="28"/>
              </w:rPr>
            </w:pPr>
            <w:r w:rsidRPr="00C91549">
              <w:rPr>
                <w:noProof/>
                <w:sz w:val="28"/>
                <w:szCs w:val="28"/>
              </w:rPr>
              <w:drawing>
                <wp:inline distT="0" distB="0" distL="0" distR="0" wp14:anchorId="38E1E03D" wp14:editId="6FE380AD">
                  <wp:extent cx="1840230" cy="1799590"/>
                  <wp:effectExtent l="0" t="0" r="7620" b="0"/>
                  <wp:docPr id="602546410" name="Picture 1" descr="Nurse attending to a patient with a blood pressure monitor with a red cros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2546410" name="Picture 1" descr="Nurse attending to a patient with a blood pressure monitor with a red cross.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799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6BE9D56D" w14:textId="77777777" w:rsidR="00591C5B" w:rsidRDefault="00591C5B" w:rsidP="00BD118B">
            <w:pPr>
              <w:pStyle w:val="EasyRead16"/>
              <w:rPr>
                <w:sz w:val="28"/>
                <w:szCs w:val="28"/>
              </w:rPr>
            </w:pPr>
          </w:p>
          <w:p w14:paraId="6B99D443" w14:textId="73EAA667" w:rsidR="007D41C1" w:rsidRDefault="3980EFC7" w:rsidP="004328A0">
            <w:pPr>
              <w:pStyle w:val="EasyRead16"/>
              <w:numPr>
                <w:ilvl w:val="0"/>
                <w:numId w:val="20"/>
              </w:numPr>
              <w:rPr>
                <w:sz w:val="28"/>
                <w:szCs w:val="28"/>
              </w:rPr>
            </w:pPr>
            <w:r w:rsidRPr="405B8F58">
              <w:rPr>
                <w:sz w:val="28"/>
                <w:szCs w:val="28"/>
              </w:rPr>
              <w:t xml:space="preserve">I </w:t>
            </w:r>
            <w:r w:rsidR="79B2A168" w:rsidRPr="405B8F58">
              <w:rPr>
                <w:b/>
                <w:bCs/>
                <w:sz w:val="28"/>
                <w:szCs w:val="28"/>
              </w:rPr>
              <w:t>cannot</w:t>
            </w:r>
            <w:r w:rsidRPr="405B8F58">
              <w:rPr>
                <w:sz w:val="28"/>
                <w:szCs w:val="28"/>
              </w:rPr>
              <w:t xml:space="preserve"> get support for</w:t>
            </w:r>
            <w:r w:rsidR="55869D6A" w:rsidRPr="405B8F58">
              <w:rPr>
                <w:sz w:val="28"/>
                <w:szCs w:val="28"/>
              </w:rPr>
              <w:t xml:space="preserve"> medical or health</w:t>
            </w:r>
          </w:p>
          <w:p w14:paraId="17BD96DE" w14:textId="77777777" w:rsidR="004328A0" w:rsidRDefault="004328A0" w:rsidP="004328A0">
            <w:pPr>
              <w:pStyle w:val="EasyRead16"/>
              <w:rPr>
                <w:sz w:val="28"/>
                <w:szCs w:val="28"/>
              </w:rPr>
            </w:pPr>
          </w:p>
          <w:p w14:paraId="733CBF76" w14:textId="77777777" w:rsidR="004328A0" w:rsidRDefault="002F2D18" w:rsidP="004328A0">
            <w:pPr>
              <w:pStyle w:val="EasyRead16"/>
              <w:numPr>
                <w:ilvl w:val="0"/>
                <w:numId w:val="19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</w:t>
            </w:r>
            <w:r w:rsidR="00D52920">
              <w:rPr>
                <w:sz w:val="28"/>
                <w:szCs w:val="28"/>
              </w:rPr>
              <w:t>upports</w:t>
            </w:r>
          </w:p>
          <w:p w14:paraId="08C8B161" w14:textId="3B6A3B9F" w:rsidR="003C7C0D" w:rsidRDefault="003C7C0D" w:rsidP="004328A0">
            <w:pPr>
              <w:pStyle w:val="EasyRead16"/>
              <w:numPr>
                <w:ilvl w:val="0"/>
                <w:numId w:val="19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Equipment</w:t>
            </w:r>
          </w:p>
          <w:p w14:paraId="0CC1101D" w14:textId="72BB1028" w:rsidR="000E2D42" w:rsidRPr="000E2D42" w:rsidRDefault="003C7C0D" w:rsidP="000E2D42">
            <w:pPr>
              <w:pStyle w:val="EasyRead16"/>
              <w:numPr>
                <w:ilvl w:val="0"/>
                <w:numId w:val="19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Services.</w:t>
            </w:r>
          </w:p>
        </w:tc>
      </w:tr>
      <w:tr w:rsidR="000E2D42" w:rsidRPr="008E647D" w14:paraId="44CE91A9" w14:textId="77777777" w:rsidTr="006675A9">
        <w:trPr>
          <w:cantSplit/>
          <w:trHeight w:val="2835"/>
        </w:trPr>
        <w:tc>
          <w:tcPr>
            <w:tcW w:w="3114" w:type="dxa"/>
          </w:tcPr>
          <w:p w14:paraId="25F15250" w14:textId="560F6CD1" w:rsidR="000E2D42" w:rsidRPr="008E647D" w:rsidRDefault="00D94FBD" w:rsidP="00BD118B">
            <w:pPr>
              <w:pStyle w:val="EasyRead16"/>
              <w:rPr>
                <w:sz w:val="28"/>
                <w:szCs w:val="28"/>
              </w:rPr>
            </w:pPr>
            <w:r w:rsidRPr="00D94FBD">
              <w:rPr>
                <w:noProof/>
                <w:sz w:val="28"/>
                <w:szCs w:val="28"/>
              </w:rPr>
              <w:drawing>
                <wp:inline distT="0" distB="0" distL="0" distR="0" wp14:anchorId="28CE7B19" wp14:editId="5F3A9D0F">
                  <wp:extent cx="1840230" cy="1694180"/>
                  <wp:effectExtent l="0" t="0" r="7620" b="1270"/>
                  <wp:docPr id="83221300" name="Picture 1" descr="A pair of black rectangular eyeglasses with clear lenses with a red cros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221300" name="Picture 1" descr="A pair of black rectangular eyeglasses with clear lenses with a red cross.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694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6A3D8A5A" w14:textId="77777777" w:rsidR="000E2D42" w:rsidRDefault="000E2D42" w:rsidP="000E2D42">
            <w:pPr>
              <w:pStyle w:val="EasyRead16"/>
              <w:rPr>
                <w:sz w:val="28"/>
                <w:szCs w:val="28"/>
              </w:rPr>
            </w:pPr>
          </w:p>
          <w:p w14:paraId="55F18F29" w14:textId="2382A36F" w:rsidR="000E2D42" w:rsidRDefault="000E2D42" w:rsidP="000E2D4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You </w:t>
            </w:r>
            <w:r w:rsidR="003326A8" w:rsidRPr="003326A8">
              <w:rPr>
                <w:b/>
                <w:bCs/>
                <w:sz w:val="28"/>
                <w:szCs w:val="28"/>
              </w:rPr>
              <w:t>cannot</w:t>
            </w:r>
            <w:r>
              <w:rPr>
                <w:sz w:val="28"/>
                <w:szCs w:val="28"/>
              </w:rPr>
              <w:t xml:space="preserve"> get funding for</w:t>
            </w:r>
          </w:p>
          <w:p w14:paraId="2F0E0A63" w14:textId="77777777" w:rsidR="000E2D42" w:rsidRDefault="000E2D42" w:rsidP="000E2D42">
            <w:pPr>
              <w:pStyle w:val="EasyRead16"/>
              <w:rPr>
                <w:sz w:val="28"/>
                <w:szCs w:val="28"/>
              </w:rPr>
            </w:pPr>
          </w:p>
          <w:p w14:paraId="7FD3E614" w14:textId="77777777" w:rsidR="000E2D42" w:rsidRDefault="000E2D42" w:rsidP="000E2D42">
            <w:pPr>
              <w:pStyle w:val="EasyRead16"/>
              <w:numPr>
                <w:ilvl w:val="0"/>
                <w:numId w:val="22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Prescription glasses</w:t>
            </w:r>
          </w:p>
          <w:p w14:paraId="374C84F9" w14:textId="77777777" w:rsidR="003527A4" w:rsidRDefault="003527A4" w:rsidP="003527A4">
            <w:pPr>
              <w:pStyle w:val="EasyRead16"/>
              <w:rPr>
                <w:sz w:val="28"/>
                <w:szCs w:val="28"/>
              </w:rPr>
            </w:pPr>
          </w:p>
          <w:p w14:paraId="35EF9FB4" w14:textId="559C6AEB" w:rsidR="003527A4" w:rsidRDefault="003527A4" w:rsidP="003527A4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These glasses help you see better.</w:t>
            </w:r>
          </w:p>
        </w:tc>
      </w:tr>
      <w:tr w:rsidR="004328A0" w:rsidRPr="008E647D" w14:paraId="29C52601" w14:textId="77777777" w:rsidTr="006675A9">
        <w:trPr>
          <w:cantSplit/>
          <w:trHeight w:val="5670"/>
        </w:trPr>
        <w:tc>
          <w:tcPr>
            <w:tcW w:w="3114" w:type="dxa"/>
          </w:tcPr>
          <w:p w14:paraId="0B119B5A" w14:textId="3505062D" w:rsidR="004328A0" w:rsidRPr="008E647D" w:rsidRDefault="007D688F" w:rsidP="00BD118B">
            <w:pPr>
              <w:pStyle w:val="EasyRead16"/>
              <w:rPr>
                <w:sz w:val="28"/>
                <w:szCs w:val="28"/>
              </w:rPr>
            </w:pPr>
            <w:r w:rsidRPr="007D688F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2A2B92DA" wp14:editId="36E411B2">
                  <wp:extent cx="1840230" cy="1226185"/>
                  <wp:effectExtent l="0" t="0" r="7620" b="0"/>
                  <wp:docPr id="62498036" name="Picture 4" descr="illustration of a person at a desk with a cochlear impla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498036" name="Picture 4" descr="illustration of a person at a desk with a cochlear implan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0230" cy="1226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3C653450" w14:textId="77777777" w:rsidR="004328A0" w:rsidRDefault="004328A0" w:rsidP="00BD118B">
            <w:pPr>
              <w:pStyle w:val="EasyRead16"/>
              <w:rPr>
                <w:sz w:val="28"/>
                <w:szCs w:val="28"/>
              </w:rPr>
            </w:pPr>
          </w:p>
          <w:p w14:paraId="124BBC29" w14:textId="77777777" w:rsidR="00D52920" w:rsidRDefault="00D52920" w:rsidP="00BD118B">
            <w:pPr>
              <w:pStyle w:val="EasyRead16"/>
              <w:rPr>
                <w:sz w:val="28"/>
                <w:szCs w:val="28"/>
              </w:rPr>
            </w:pPr>
          </w:p>
          <w:p w14:paraId="0A2CF399" w14:textId="77777777" w:rsidR="00D52920" w:rsidRPr="00C30E62" w:rsidRDefault="000E2D42" w:rsidP="000E2D42">
            <w:pPr>
              <w:pStyle w:val="EasyRead16"/>
              <w:numPr>
                <w:ilvl w:val="0"/>
                <w:numId w:val="19"/>
              </w:numPr>
              <w:rPr>
                <w:b/>
                <w:bCs/>
                <w:sz w:val="28"/>
                <w:szCs w:val="28"/>
              </w:rPr>
            </w:pPr>
            <w:r w:rsidRPr="00C30E62">
              <w:rPr>
                <w:b/>
                <w:bCs/>
                <w:sz w:val="28"/>
                <w:szCs w:val="28"/>
              </w:rPr>
              <w:t>Cochlear implants</w:t>
            </w:r>
          </w:p>
          <w:p w14:paraId="3C4785B9" w14:textId="77777777" w:rsidR="008941C5" w:rsidRDefault="008941C5" w:rsidP="008941C5">
            <w:pPr>
              <w:pStyle w:val="EasyRead16"/>
              <w:rPr>
                <w:sz w:val="28"/>
                <w:szCs w:val="28"/>
              </w:rPr>
            </w:pPr>
          </w:p>
          <w:p w14:paraId="3D81707C" w14:textId="25B0B8BF" w:rsidR="008941C5" w:rsidRPr="000E2D42" w:rsidRDefault="008941C5" w:rsidP="008941C5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A cochlear implant is a device that </w:t>
            </w:r>
            <w:r w:rsidR="005D7C08">
              <w:rPr>
                <w:sz w:val="28"/>
                <w:szCs w:val="28"/>
              </w:rPr>
              <w:t>helps Deaf people to hear.</w:t>
            </w:r>
          </w:p>
        </w:tc>
      </w:tr>
      <w:tr w:rsidR="004328A0" w:rsidRPr="008E647D" w14:paraId="4AC5156B" w14:textId="77777777" w:rsidTr="006675A9">
        <w:trPr>
          <w:cantSplit/>
          <w:trHeight w:val="2835"/>
        </w:trPr>
        <w:tc>
          <w:tcPr>
            <w:tcW w:w="3114" w:type="dxa"/>
          </w:tcPr>
          <w:p w14:paraId="7992F14B" w14:textId="7969F7CF" w:rsidR="004328A0" w:rsidRPr="008E647D" w:rsidRDefault="00BE6891" w:rsidP="00BD118B">
            <w:pPr>
              <w:pStyle w:val="EasyRead16"/>
              <w:rPr>
                <w:sz w:val="28"/>
                <w:szCs w:val="28"/>
              </w:rPr>
            </w:pPr>
            <w:r w:rsidRPr="00BE6891">
              <w:rPr>
                <w:noProof/>
                <w:sz w:val="28"/>
                <w:szCs w:val="28"/>
              </w:rPr>
              <w:drawing>
                <wp:inline distT="0" distB="0" distL="0" distR="0" wp14:anchorId="7154C292" wp14:editId="4B3ADC38">
                  <wp:extent cx="1840230" cy="2118360"/>
                  <wp:effectExtent l="0" t="0" r="7620" b="0"/>
                  <wp:docPr id="1349265993" name="Picture 1" descr="A modern brown behind-the-ear hearing aid device with a red cros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9265993" name="Picture 1" descr="A modern brown behind-the-ear hearing aid device with a red cross.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2118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194B4248" w14:textId="77777777" w:rsidR="004328A0" w:rsidRDefault="004328A0" w:rsidP="00BD118B">
            <w:pPr>
              <w:pStyle w:val="EasyRead16"/>
              <w:rPr>
                <w:sz w:val="28"/>
                <w:szCs w:val="28"/>
              </w:rPr>
            </w:pPr>
          </w:p>
          <w:p w14:paraId="19684F63" w14:textId="77777777" w:rsidR="000E2D42" w:rsidRDefault="000E2D42" w:rsidP="00BD118B">
            <w:pPr>
              <w:pStyle w:val="EasyRead16"/>
              <w:rPr>
                <w:sz w:val="28"/>
                <w:szCs w:val="28"/>
              </w:rPr>
            </w:pPr>
          </w:p>
          <w:p w14:paraId="6B3607DC" w14:textId="763B3E6C" w:rsidR="000E2D42" w:rsidRDefault="000E2D42" w:rsidP="000E2D42">
            <w:pPr>
              <w:pStyle w:val="EasyRead16"/>
              <w:numPr>
                <w:ilvl w:val="0"/>
                <w:numId w:val="19"/>
              </w:numPr>
              <w:rPr>
                <w:sz w:val="28"/>
                <w:szCs w:val="28"/>
              </w:rPr>
            </w:pPr>
            <w:r w:rsidRPr="00495C09">
              <w:rPr>
                <w:b/>
                <w:bCs/>
                <w:sz w:val="28"/>
                <w:szCs w:val="28"/>
              </w:rPr>
              <w:t>Hearing aids</w:t>
            </w:r>
          </w:p>
          <w:p w14:paraId="128249F8" w14:textId="77777777" w:rsidR="00495C09" w:rsidRDefault="00495C09" w:rsidP="00495C09">
            <w:pPr>
              <w:pStyle w:val="EasyRead16"/>
              <w:rPr>
                <w:sz w:val="28"/>
                <w:szCs w:val="28"/>
              </w:rPr>
            </w:pPr>
          </w:p>
          <w:p w14:paraId="153FC714" w14:textId="0BB5FF25" w:rsidR="00DF76AB" w:rsidRDefault="183816F6" w:rsidP="00495C09">
            <w:pPr>
              <w:pStyle w:val="EasyRead16"/>
              <w:rPr>
                <w:sz w:val="28"/>
                <w:szCs w:val="28"/>
              </w:rPr>
            </w:pPr>
            <w:r w:rsidRPr="251746BA">
              <w:rPr>
                <w:sz w:val="28"/>
                <w:szCs w:val="28"/>
              </w:rPr>
              <w:t xml:space="preserve">Hearing aids </w:t>
            </w:r>
            <w:r w:rsidR="43866ADB" w:rsidRPr="251746BA">
              <w:rPr>
                <w:sz w:val="28"/>
                <w:szCs w:val="28"/>
              </w:rPr>
              <w:t>help people hear better.</w:t>
            </w:r>
          </w:p>
        </w:tc>
      </w:tr>
    </w:tbl>
    <w:p w14:paraId="4495DF5A" w14:textId="77777777" w:rsidR="00591C5B" w:rsidRDefault="00591C5B" w:rsidP="00591C5B">
      <w:pPr>
        <w:rPr>
          <w:b/>
          <w:bCs/>
        </w:rPr>
      </w:pPr>
      <w:r>
        <w:rPr>
          <w:b/>
          <w:bCs/>
        </w:rPr>
        <w:br w:type="page"/>
      </w:r>
    </w:p>
    <w:p w14:paraId="44A64767" w14:textId="725EE1BF" w:rsidR="00591C5B" w:rsidRPr="008E647D" w:rsidRDefault="00897E29" w:rsidP="00591C5B">
      <w:pPr>
        <w:pStyle w:val="Heading2"/>
        <w:spacing w:line="360" w:lineRule="auto"/>
        <w:rPr>
          <w:color w:val="005568"/>
          <w:sz w:val="48"/>
          <w:szCs w:val="48"/>
        </w:rPr>
      </w:pPr>
      <w:r w:rsidRPr="54A7DE0C">
        <w:rPr>
          <w:color w:val="005568"/>
          <w:sz w:val="48"/>
          <w:szCs w:val="48"/>
        </w:rPr>
        <w:lastRenderedPageBreak/>
        <w:t xml:space="preserve">Who can </w:t>
      </w:r>
      <w:r w:rsidR="00D36B57" w:rsidRPr="54A7DE0C">
        <w:rPr>
          <w:color w:val="005568"/>
          <w:sz w:val="48"/>
          <w:szCs w:val="48"/>
        </w:rPr>
        <w:t xml:space="preserve">put </w:t>
      </w:r>
      <w:r w:rsidRPr="54A7DE0C">
        <w:rPr>
          <w:color w:val="005568"/>
          <w:sz w:val="48"/>
          <w:szCs w:val="48"/>
        </w:rPr>
        <w:t>in the application</w:t>
      </w:r>
      <w:r w:rsidR="000E4D50" w:rsidRPr="54A7DE0C">
        <w:rPr>
          <w:color w:val="005568"/>
          <w:sz w:val="48"/>
          <w:szCs w:val="48"/>
        </w:rPr>
        <w:t xml:space="preserve"> form</w:t>
      </w:r>
    </w:p>
    <w:p w14:paraId="3A0E0DBD" w14:textId="77777777" w:rsidR="00591C5B" w:rsidRDefault="00591C5B" w:rsidP="00591C5B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14"/>
        <w:gridCol w:w="5902"/>
      </w:tblGrid>
      <w:tr w:rsidR="00591C5B" w:rsidRPr="008E647D" w14:paraId="23BDEF40" w14:textId="77777777" w:rsidTr="006675A9">
        <w:trPr>
          <w:cantSplit/>
          <w:trHeight w:val="3119"/>
        </w:trPr>
        <w:tc>
          <w:tcPr>
            <w:tcW w:w="3114" w:type="dxa"/>
          </w:tcPr>
          <w:p w14:paraId="4831E4E6" w14:textId="1E7DFE7C" w:rsidR="00591C5B" w:rsidRPr="008E647D" w:rsidRDefault="00D22A89" w:rsidP="00BD118B">
            <w:pPr>
              <w:pStyle w:val="EasyRead16"/>
              <w:rPr>
                <w:sz w:val="28"/>
                <w:szCs w:val="28"/>
              </w:rPr>
            </w:pPr>
            <w:r w:rsidRPr="00D22A89">
              <w:rPr>
                <w:noProof/>
                <w:sz w:val="28"/>
                <w:szCs w:val="28"/>
              </w:rPr>
              <w:drawing>
                <wp:inline distT="0" distB="0" distL="0" distR="0" wp14:anchorId="62989052" wp14:editId="430CC4F4">
                  <wp:extent cx="1840230" cy="1840230"/>
                  <wp:effectExtent l="0" t="0" r="7620" b="0"/>
                  <wp:docPr id="1897836573" name="Picture 1" descr="A person smiling while holding a large green boo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7836573" name="Picture 1" descr="A person smiling while holding a large green book.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44C3E54E" w14:textId="77777777" w:rsidR="00591C5B" w:rsidRDefault="00591C5B" w:rsidP="00BD118B">
            <w:pPr>
              <w:pStyle w:val="EasyRead16"/>
              <w:rPr>
                <w:sz w:val="28"/>
                <w:szCs w:val="28"/>
              </w:rPr>
            </w:pPr>
          </w:p>
          <w:p w14:paraId="3CC61005" w14:textId="3C0A5203" w:rsidR="00094F8A" w:rsidRDefault="00094F8A" w:rsidP="00BD118B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EAF </w:t>
            </w:r>
            <w:r w:rsidRPr="00A771D8">
              <w:rPr>
                <w:b/>
                <w:bCs/>
                <w:sz w:val="28"/>
                <w:szCs w:val="28"/>
              </w:rPr>
              <w:t>guidelines</w:t>
            </w:r>
            <w:r>
              <w:rPr>
                <w:sz w:val="28"/>
                <w:szCs w:val="28"/>
              </w:rPr>
              <w:t xml:space="preserve"> say</w:t>
            </w:r>
            <w:r w:rsidR="00A771D8">
              <w:rPr>
                <w:sz w:val="28"/>
                <w:szCs w:val="28"/>
              </w:rPr>
              <w:t xml:space="preserve"> who can put in an application.</w:t>
            </w:r>
          </w:p>
          <w:p w14:paraId="5192CC92" w14:textId="77777777" w:rsidR="00A771D8" w:rsidRDefault="00A771D8" w:rsidP="00BD118B">
            <w:pPr>
              <w:pStyle w:val="EasyRead16"/>
              <w:rPr>
                <w:sz w:val="28"/>
                <w:szCs w:val="28"/>
              </w:rPr>
            </w:pPr>
          </w:p>
          <w:p w14:paraId="3D273235" w14:textId="19A1A68D" w:rsidR="00A771D8" w:rsidRPr="008E647D" w:rsidRDefault="00A771D8" w:rsidP="00BD118B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Guidelines are rules</w:t>
            </w:r>
            <w:r w:rsidR="001D6097">
              <w:rPr>
                <w:sz w:val="28"/>
                <w:szCs w:val="28"/>
              </w:rPr>
              <w:t xml:space="preserve"> to put in your application for EAF</w:t>
            </w:r>
            <w:r w:rsidR="009A432F">
              <w:rPr>
                <w:sz w:val="28"/>
                <w:szCs w:val="28"/>
              </w:rPr>
              <w:t>.</w:t>
            </w:r>
          </w:p>
        </w:tc>
      </w:tr>
      <w:tr w:rsidR="00591C5B" w:rsidRPr="008E647D" w14:paraId="11E55542" w14:textId="77777777" w:rsidTr="006675A9">
        <w:trPr>
          <w:cantSplit/>
          <w:trHeight w:val="2835"/>
        </w:trPr>
        <w:tc>
          <w:tcPr>
            <w:tcW w:w="3114" w:type="dxa"/>
          </w:tcPr>
          <w:p w14:paraId="4890357A" w14:textId="33ED88D0" w:rsidR="00591C5B" w:rsidRPr="008E647D" w:rsidRDefault="007D4B9D" w:rsidP="00BD118B">
            <w:pPr>
              <w:pStyle w:val="EasyRead16"/>
              <w:rPr>
                <w:sz w:val="28"/>
                <w:szCs w:val="28"/>
              </w:rPr>
            </w:pPr>
            <w:r w:rsidRPr="007D4B9D">
              <w:rPr>
                <w:noProof/>
                <w:sz w:val="28"/>
                <w:szCs w:val="28"/>
              </w:rPr>
              <w:drawing>
                <wp:inline distT="0" distB="0" distL="0" distR="0" wp14:anchorId="3AA6581F" wp14:editId="262923FF">
                  <wp:extent cx="1840230" cy="1840230"/>
                  <wp:effectExtent l="0" t="0" r="7620" b="7620"/>
                  <wp:docPr id="367791971" name="Picture 1" descr="Group of five diverse individuals with disabilities smiling and standing togeth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7791971" name="Picture 1" descr="Group of five diverse individuals with disabilities smiling and standing together.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5533EB29" w14:textId="77777777" w:rsidR="00591C5B" w:rsidRDefault="00591C5B" w:rsidP="00BD118B">
            <w:pPr>
              <w:pStyle w:val="EasyRead16"/>
              <w:rPr>
                <w:sz w:val="28"/>
                <w:szCs w:val="28"/>
              </w:rPr>
            </w:pPr>
          </w:p>
          <w:p w14:paraId="41CC2992" w14:textId="77777777" w:rsidR="009A432F" w:rsidRDefault="00C305A7" w:rsidP="00BD118B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I am putting in the application because I am</w:t>
            </w:r>
          </w:p>
          <w:p w14:paraId="1B0A349E" w14:textId="77777777" w:rsidR="00C305A7" w:rsidRDefault="00C305A7" w:rsidP="00BD118B">
            <w:pPr>
              <w:pStyle w:val="EasyRead16"/>
              <w:rPr>
                <w:sz w:val="28"/>
                <w:szCs w:val="28"/>
              </w:rPr>
            </w:pPr>
          </w:p>
          <w:p w14:paraId="5F60713F" w14:textId="4660A2E2" w:rsidR="00C305A7" w:rsidRPr="00D22A89" w:rsidRDefault="00D22A89" w:rsidP="00D22A89">
            <w:pPr>
              <w:pStyle w:val="EasyRead16"/>
              <w:numPr>
                <w:ilvl w:val="0"/>
                <w:numId w:val="19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A person with disability who is a worker</w:t>
            </w:r>
          </w:p>
        </w:tc>
      </w:tr>
      <w:tr w:rsidR="00591C5B" w:rsidRPr="008E647D" w14:paraId="75A8EB8A" w14:textId="77777777" w:rsidTr="006675A9">
        <w:trPr>
          <w:cantSplit/>
          <w:trHeight w:val="2835"/>
        </w:trPr>
        <w:tc>
          <w:tcPr>
            <w:tcW w:w="3114" w:type="dxa"/>
          </w:tcPr>
          <w:p w14:paraId="26047083" w14:textId="2A6B540B" w:rsidR="00591C5B" w:rsidRPr="008E647D" w:rsidRDefault="007D4B9D" w:rsidP="00BD118B">
            <w:pPr>
              <w:pStyle w:val="EasyRead16"/>
              <w:rPr>
                <w:sz w:val="28"/>
                <w:szCs w:val="28"/>
              </w:rPr>
            </w:pPr>
            <w:r w:rsidRPr="002F5ABA">
              <w:rPr>
                <w:noProof/>
                <w:sz w:val="28"/>
                <w:szCs w:val="28"/>
              </w:rPr>
              <w:drawing>
                <wp:inline distT="0" distB="0" distL="0" distR="0" wp14:anchorId="7283EBA1" wp14:editId="49F38430">
                  <wp:extent cx="1840230" cy="1840230"/>
                  <wp:effectExtent l="0" t="0" r="7620" b="0"/>
                  <wp:docPr id="1308433369" name="Picture 1" descr="Two men shaking hands in front of a meat display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5610547" name="Picture 1" descr="Two men shaking hands in front of a meat display.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217D6E18" w14:textId="77777777" w:rsidR="00591C5B" w:rsidRDefault="00591C5B" w:rsidP="00BD118B">
            <w:pPr>
              <w:pStyle w:val="EasyRead16"/>
              <w:rPr>
                <w:sz w:val="28"/>
                <w:szCs w:val="28"/>
              </w:rPr>
            </w:pPr>
          </w:p>
          <w:p w14:paraId="542FBBDE" w14:textId="77777777" w:rsidR="00C305A7" w:rsidRDefault="00C305A7" w:rsidP="00BD118B">
            <w:pPr>
              <w:pStyle w:val="EasyRead16"/>
              <w:rPr>
                <w:sz w:val="28"/>
                <w:szCs w:val="28"/>
              </w:rPr>
            </w:pPr>
          </w:p>
          <w:p w14:paraId="135D1986" w14:textId="1F51D1EC" w:rsidR="00C305A7" w:rsidRPr="008E647D" w:rsidRDefault="00D22A89" w:rsidP="00C305A7">
            <w:pPr>
              <w:pStyle w:val="EasyRead16"/>
              <w:numPr>
                <w:ilvl w:val="0"/>
                <w:numId w:val="19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The employer of a person with disability</w:t>
            </w:r>
          </w:p>
        </w:tc>
      </w:tr>
      <w:tr w:rsidR="00591C5B" w:rsidRPr="008E647D" w14:paraId="307AB421" w14:textId="77777777" w:rsidTr="006675A9">
        <w:trPr>
          <w:cantSplit/>
          <w:trHeight w:val="2835"/>
        </w:trPr>
        <w:tc>
          <w:tcPr>
            <w:tcW w:w="3114" w:type="dxa"/>
          </w:tcPr>
          <w:p w14:paraId="6C61005F" w14:textId="495CC41D" w:rsidR="00591C5B" w:rsidRPr="008E647D" w:rsidRDefault="00C2517A" w:rsidP="00BD118B">
            <w:pPr>
              <w:pStyle w:val="EasyRead16"/>
              <w:rPr>
                <w:sz w:val="28"/>
                <w:szCs w:val="28"/>
              </w:rPr>
            </w:pPr>
            <w:r w:rsidRPr="00C2517A">
              <w:rPr>
                <w:noProof/>
                <w:sz w:val="28"/>
                <w:szCs w:val="28"/>
              </w:rPr>
              <w:drawing>
                <wp:inline distT="0" distB="0" distL="0" distR="0" wp14:anchorId="06DC7883" wp14:editId="27801A85">
                  <wp:extent cx="1840230" cy="1840230"/>
                  <wp:effectExtent l="0" t="0" r="7620" b="0"/>
                  <wp:docPr id="973437200" name="Picture 1" descr="Entrance of a commercial building with an open glass door and 'Wear a Mask' sig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3437200" name="Picture 1" descr="Entrance of a commercial building with an open glass door and 'Wear a Mask' sign.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335C3C29" w14:textId="77777777" w:rsidR="00591C5B" w:rsidRDefault="00591C5B" w:rsidP="00BD118B">
            <w:pPr>
              <w:pStyle w:val="EasyRead16"/>
              <w:rPr>
                <w:sz w:val="28"/>
                <w:szCs w:val="28"/>
              </w:rPr>
            </w:pPr>
          </w:p>
          <w:p w14:paraId="6EC8AA84" w14:textId="77777777" w:rsidR="00707D24" w:rsidRDefault="00707D24" w:rsidP="00BD118B">
            <w:pPr>
              <w:pStyle w:val="EasyRead16"/>
              <w:rPr>
                <w:sz w:val="28"/>
                <w:szCs w:val="28"/>
              </w:rPr>
            </w:pPr>
          </w:p>
          <w:p w14:paraId="748FF1FC" w14:textId="77777777" w:rsidR="00707D24" w:rsidRDefault="00707D24" w:rsidP="00707D24">
            <w:pPr>
              <w:pStyle w:val="EasyRead16"/>
              <w:numPr>
                <w:ilvl w:val="0"/>
                <w:numId w:val="19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A person with disability</w:t>
            </w:r>
            <w:r w:rsidR="00280C5F">
              <w:rPr>
                <w:sz w:val="28"/>
                <w:szCs w:val="28"/>
              </w:rPr>
              <w:t xml:space="preserve"> who runs their own business</w:t>
            </w:r>
          </w:p>
          <w:p w14:paraId="1D3BB5FC" w14:textId="77777777" w:rsidR="00280C5F" w:rsidRDefault="00280C5F" w:rsidP="00280C5F">
            <w:pPr>
              <w:pStyle w:val="EasyRead16"/>
              <w:rPr>
                <w:sz w:val="28"/>
                <w:szCs w:val="28"/>
              </w:rPr>
            </w:pPr>
          </w:p>
          <w:p w14:paraId="60582470" w14:textId="61636F17" w:rsidR="00280C5F" w:rsidRPr="008E647D" w:rsidRDefault="0002482E" w:rsidP="00280C5F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This can be called </w:t>
            </w:r>
            <w:proofErr w:type="spellStart"/>
            <w:r w:rsidRPr="007A0547">
              <w:rPr>
                <w:b/>
                <w:bCs/>
                <w:sz w:val="28"/>
                <w:szCs w:val="28"/>
              </w:rPr>
              <w:t>self employed</w:t>
            </w:r>
            <w:proofErr w:type="spellEnd"/>
            <w:r>
              <w:rPr>
                <w:sz w:val="28"/>
                <w:szCs w:val="28"/>
              </w:rPr>
              <w:t>.</w:t>
            </w:r>
          </w:p>
        </w:tc>
      </w:tr>
      <w:tr w:rsidR="0002482E" w:rsidRPr="008E647D" w14:paraId="1EC4306C" w14:textId="77777777" w:rsidTr="006675A9">
        <w:trPr>
          <w:cantSplit/>
          <w:trHeight w:val="5093"/>
        </w:trPr>
        <w:tc>
          <w:tcPr>
            <w:tcW w:w="3114" w:type="dxa"/>
          </w:tcPr>
          <w:p w14:paraId="180833AA" w14:textId="038E5AC5" w:rsidR="0002482E" w:rsidRPr="008E647D" w:rsidRDefault="00FC2CF1" w:rsidP="00BD118B">
            <w:pPr>
              <w:pStyle w:val="EasyRead16"/>
              <w:rPr>
                <w:sz w:val="28"/>
                <w:szCs w:val="28"/>
              </w:rPr>
            </w:pPr>
            <w:r w:rsidRPr="00FC2CF1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073CF9E2" wp14:editId="0450C76C">
                  <wp:extent cx="1840230" cy="1840230"/>
                  <wp:effectExtent l="0" t="0" r="7620" b="0"/>
                  <wp:docPr id="400897027" name="Picture 1" descr="Person in a gray suit reading a newspaper with the headline 'Jobs Available.'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0897027" name="Picture 1" descr="Person in a gray suit reading a newspaper with the headline 'Jobs Available.'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5D3F398B" w14:textId="77777777" w:rsidR="007972F1" w:rsidRDefault="007972F1" w:rsidP="00BD118B">
            <w:pPr>
              <w:pStyle w:val="EasyRead16"/>
              <w:rPr>
                <w:sz w:val="28"/>
                <w:szCs w:val="28"/>
              </w:rPr>
            </w:pPr>
          </w:p>
          <w:p w14:paraId="1C6479B1" w14:textId="77777777" w:rsidR="007972F1" w:rsidRDefault="007972F1" w:rsidP="007972F1">
            <w:pPr>
              <w:pStyle w:val="EasyRead16"/>
              <w:numPr>
                <w:ilvl w:val="0"/>
                <w:numId w:val="23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Someone who is looking for a job and needs</w:t>
            </w:r>
          </w:p>
          <w:p w14:paraId="17D5E7B6" w14:textId="77777777" w:rsidR="00545D08" w:rsidRDefault="00545D08" w:rsidP="00545D08">
            <w:pPr>
              <w:pStyle w:val="EasyRead16"/>
              <w:rPr>
                <w:sz w:val="28"/>
                <w:szCs w:val="28"/>
              </w:rPr>
            </w:pPr>
          </w:p>
          <w:p w14:paraId="4A903735" w14:textId="4021E425" w:rsidR="002219A8" w:rsidRPr="00C2517A" w:rsidRDefault="002219A8" w:rsidP="00C2517A">
            <w:pPr>
              <w:pStyle w:val="EasyRead16"/>
              <w:numPr>
                <w:ilvl w:val="0"/>
                <w:numId w:val="38"/>
              </w:numPr>
              <w:ind w:left="1360" w:hanging="680"/>
              <w:rPr>
                <w:sz w:val="28"/>
                <w:szCs w:val="28"/>
              </w:rPr>
            </w:pPr>
            <w:r w:rsidRPr="00C2517A">
              <w:rPr>
                <w:sz w:val="28"/>
                <w:szCs w:val="28"/>
              </w:rPr>
              <w:t xml:space="preserve">Assistive technology </w:t>
            </w:r>
          </w:p>
          <w:p w14:paraId="2A85CFFC" w14:textId="15796E2D" w:rsidR="002219A8" w:rsidRPr="00C2517A" w:rsidRDefault="002219A8" w:rsidP="00C2517A">
            <w:pPr>
              <w:pStyle w:val="EasyRead16"/>
              <w:numPr>
                <w:ilvl w:val="0"/>
                <w:numId w:val="38"/>
              </w:numPr>
              <w:ind w:left="1360" w:hanging="680"/>
              <w:rPr>
                <w:sz w:val="28"/>
                <w:szCs w:val="28"/>
              </w:rPr>
            </w:pPr>
            <w:r w:rsidRPr="00C2517A">
              <w:rPr>
                <w:sz w:val="28"/>
                <w:szCs w:val="28"/>
              </w:rPr>
              <w:t>Special equipment</w:t>
            </w:r>
          </w:p>
          <w:p w14:paraId="05C0F64E" w14:textId="00659D15" w:rsidR="007972F1" w:rsidRDefault="00545D08" w:rsidP="00C2517A">
            <w:pPr>
              <w:pStyle w:val="EasyRead16"/>
              <w:numPr>
                <w:ilvl w:val="0"/>
                <w:numId w:val="38"/>
              </w:numPr>
              <w:ind w:left="1360" w:hanging="680"/>
              <w:rPr>
                <w:sz w:val="28"/>
                <w:szCs w:val="28"/>
              </w:rPr>
            </w:pPr>
            <w:r w:rsidRPr="00C2517A">
              <w:rPr>
                <w:sz w:val="28"/>
                <w:szCs w:val="28"/>
              </w:rPr>
              <w:t xml:space="preserve">Auslan </w:t>
            </w:r>
            <w:r w:rsidR="00051219">
              <w:rPr>
                <w:sz w:val="28"/>
                <w:szCs w:val="28"/>
              </w:rPr>
              <w:t>services</w:t>
            </w:r>
          </w:p>
          <w:p w14:paraId="5D9C1B46" w14:textId="3E7AB29D" w:rsidR="00051219" w:rsidRPr="00C2517A" w:rsidRDefault="00051219" w:rsidP="00C2517A">
            <w:pPr>
              <w:pStyle w:val="EasyRead16"/>
              <w:numPr>
                <w:ilvl w:val="0"/>
                <w:numId w:val="38"/>
              </w:numPr>
              <w:ind w:left="1360" w:hanging="68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Assistance or support at work</w:t>
            </w:r>
          </w:p>
          <w:p w14:paraId="56B5B2E6" w14:textId="77777777" w:rsidR="007556E3" w:rsidRPr="007556E3" w:rsidRDefault="007556E3" w:rsidP="007556E3">
            <w:pPr>
              <w:spacing w:line="360" w:lineRule="auto"/>
              <w:rPr>
                <w:sz w:val="28"/>
                <w:szCs w:val="28"/>
              </w:rPr>
            </w:pPr>
          </w:p>
          <w:p w14:paraId="0DB2C88B" w14:textId="065F7842" w:rsidR="007556E3" w:rsidRDefault="189150E9" w:rsidP="007556E3">
            <w:pPr>
              <w:pStyle w:val="EasyRead14"/>
            </w:pPr>
            <w:r>
              <w:t>You can put</w:t>
            </w:r>
            <w:r w:rsidR="796B0EAB">
              <w:t xml:space="preserve"> in your application for Auslan </w:t>
            </w:r>
            <w:r w:rsidR="700F3962">
              <w:t xml:space="preserve">services </w:t>
            </w:r>
            <w:r w:rsidR="796B0EAB">
              <w:t>up to 5 days after your interview.</w:t>
            </w:r>
          </w:p>
        </w:tc>
      </w:tr>
      <w:tr w:rsidR="0002482E" w:rsidRPr="008E647D" w14:paraId="72DACC09" w14:textId="77777777" w:rsidTr="006675A9">
        <w:trPr>
          <w:cantSplit/>
          <w:trHeight w:val="5236"/>
        </w:trPr>
        <w:tc>
          <w:tcPr>
            <w:tcW w:w="3114" w:type="dxa"/>
          </w:tcPr>
          <w:p w14:paraId="7F8194AD" w14:textId="11CB9836" w:rsidR="0002482E" w:rsidRPr="008E647D" w:rsidRDefault="00ED1150" w:rsidP="00BD118B">
            <w:pPr>
              <w:pStyle w:val="EasyRead16"/>
              <w:rPr>
                <w:sz w:val="28"/>
                <w:szCs w:val="28"/>
              </w:rPr>
            </w:pPr>
            <w:r w:rsidRPr="00ED1150">
              <w:rPr>
                <w:noProof/>
                <w:sz w:val="28"/>
                <w:szCs w:val="28"/>
              </w:rPr>
              <w:drawing>
                <wp:inline distT="0" distB="0" distL="0" distR="0" wp14:anchorId="270F554D" wp14:editId="49BDA523">
                  <wp:extent cx="1840230" cy="1558290"/>
                  <wp:effectExtent l="0" t="0" r="7620" b="3810"/>
                  <wp:docPr id="588012152" name="Picture 3" descr="2 people sitting at a desk with the banner Provider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8012152" name="Picture 3" descr="2 people sitting at a desk with the banner Provider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0230" cy="1558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D1150">
              <w:rPr>
                <w:sz w:val="28"/>
                <w:szCs w:val="28"/>
              </w:rPr>
              <w:br/>
            </w:r>
            <w:r w:rsidR="00665DD5">
              <w:rPr>
                <w:noProof/>
              </w:rPr>
              <w:drawing>
                <wp:inline distT="0" distB="0" distL="0" distR="0" wp14:anchorId="1F389179" wp14:editId="5CA48CA0">
                  <wp:extent cx="1840230" cy="1226185"/>
                  <wp:effectExtent l="0" t="0" r="7620" b="0"/>
                  <wp:docPr id="288513405" name="Picture 1" descr="An illustration of a group of people in a room with an assistance do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8513405" name="Picture 1" descr="An illustration of a group of people in a room with an assistance do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0230" cy="1226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3DCAF25D" w14:textId="77777777" w:rsidR="004D64EE" w:rsidRDefault="004D64EE" w:rsidP="002219A8">
            <w:pPr>
              <w:pStyle w:val="EasyRead16"/>
              <w:rPr>
                <w:sz w:val="28"/>
                <w:szCs w:val="28"/>
              </w:rPr>
            </w:pPr>
          </w:p>
          <w:p w14:paraId="1664374D" w14:textId="5EC8E8D1" w:rsidR="004D64EE" w:rsidRDefault="00D750AB" w:rsidP="00090B9D">
            <w:pPr>
              <w:pStyle w:val="EasyRead16"/>
              <w:numPr>
                <w:ilvl w:val="0"/>
                <w:numId w:val="24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An Employment Service </w:t>
            </w:r>
            <w:r w:rsidR="00956A79">
              <w:rPr>
                <w:sz w:val="28"/>
                <w:szCs w:val="28"/>
              </w:rPr>
              <w:t xml:space="preserve">Provider </w:t>
            </w:r>
            <w:r w:rsidR="00B52749">
              <w:rPr>
                <w:sz w:val="28"/>
                <w:szCs w:val="28"/>
              </w:rPr>
              <w:t>putting in the application for</w:t>
            </w:r>
          </w:p>
          <w:p w14:paraId="0AC946BF" w14:textId="77777777" w:rsidR="00EF42CB" w:rsidRDefault="00EF42CB" w:rsidP="00EF42CB">
            <w:pPr>
              <w:pStyle w:val="EasyRead16"/>
              <w:rPr>
                <w:sz w:val="28"/>
                <w:szCs w:val="28"/>
              </w:rPr>
            </w:pPr>
          </w:p>
          <w:p w14:paraId="5F3C3C45" w14:textId="325FC8A8" w:rsidR="00B52749" w:rsidRDefault="00B52749" w:rsidP="007B7879">
            <w:pPr>
              <w:pStyle w:val="EasyRead16"/>
              <w:numPr>
                <w:ilvl w:val="0"/>
                <w:numId w:val="38"/>
              </w:numPr>
              <w:ind w:left="1360" w:hanging="68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A person with disability using their service</w:t>
            </w:r>
          </w:p>
          <w:p w14:paraId="25E9BA7F" w14:textId="77777777" w:rsidR="00EF42CB" w:rsidRDefault="00EF42CB" w:rsidP="00B52749">
            <w:pPr>
              <w:pStyle w:val="EasyRead16"/>
              <w:rPr>
                <w:sz w:val="28"/>
                <w:szCs w:val="28"/>
              </w:rPr>
            </w:pPr>
          </w:p>
          <w:p w14:paraId="346D8B57" w14:textId="4DB7F974" w:rsidR="00B52749" w:rsidRDefault="00B52749" w:rsidP="00B52749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Or</w:t>
            </w:r>
          </w:p>
          <w:p w14:paraId="492D5910" w14:textId="77777777" w:rsidR="00EF42CB" w:rsidRDefault="00EF42CB" w:rsidP="00B52749">
            <w:pPr>
              <w:pStyle w:val="EasyRead16"/>
              <w:rPr>
                <w:sz w:val="28"/>
                <w:szCs w:val="28"/>
              </w:rPr>
            </w:pPr>
          </w:p>
          <w:p w14:paraId="2931B433" w14:textId="494D721C" w:rsidR="00A24ED8" w:rsidRDefault="00B52749" w:rsidP="007B7879">
            <w:pPr>
              <w:pStyle w:val="EasyRead16"/>
              <w:numPr>
                <w:ilvl w:val="0"/>
                <w:numId w:val="38"/>
              </w:numPr>
              <w:ind w:left="1360" w:hanging="680"/>
              <w:rPr>
                <w:sz w:val="28"/>
                <w:szCs w:val="28"/>
              </w:rPr>
            </w:pPr>
            <w:r w:rsidRPr="00EF42CB">
              <w:rPr>
                <w:sz w:val="28"/>
                <w:szCs w:val="28"/>
              </w:rPr>
              <w:t>The person with disabilities employer</w:t>
            </w:r>
          </w:p>
        </w:tc>
      </w:tr>
      <w:tr w:rsidR="006C4522" w:rsidRPr="008E647D" w14:paraId="63E71D7D" w14:textId="77777777" w:rsidTr="006675A9">
        <w:trPr>
          <w:cantSplit/>
          <w:trHeight w:val="2835"/>
        </w:trPr>
        <w:tc>
          <w:tcPr>
            <w:tcW w:w="3114" w:type="dxa"/>
          </w:tcPr>
          <w:p w14:paraId="09406E61" w14:textId="425EDED5" w:rsidR="006C4522" w:rsidRPr="008E647D" w:rsidRDefault="00D52F1A" w:rsidP="00BD118B">
            <w:pPr>
              <w:pStyle w:val="EasyRead16"/>
              <w:rPr>
                <w:sz w:val="28"/>
                <w:szCs w:val="28"/>
              </w:rPr>
            </w:pPr>
            <w:r w:rsidRPr="00D52F1A">
              <w:rPr>
                <w:noProof/>
                <w:sz w:val="28"/>
                <w:szCs w:val="28"/>
              </w:rPr>
              <w:drawing>
                <wp:inline distT="0" distB="0" distL="0" distR="0" wp14:anchorId="4C976BBE" wp14:editId="74BC176F">
                  <wp:extent cx="1724025" cy="1922127"/>
                  <wp:effectExtent l="0" t="0" r="0" b="2540"/>
                  <wp:docPr id="639169776" name="Picture 1" descr="A man in a grey hoodie shaking hands with a woman in a black blazer with a speech bubble saying nomine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9169776" name="Picture 1" descr="A man in a grey hoodie shaking hands with a woman in a black blazer with a speech bubble saying nominee.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6929" cy="1925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6E5FB017" w14:textId="77777777" w:rsidR="004F2ECA" w:rsidRDefault="004F2ECA" w:rsidP="004F2ECA">
            <w:pPr>
              <w:pStyle w:val="EasyRead16"/>
              <w:numPr>
                <w:ilvl w:val="0"/>
                <w:numId w:val="24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A nominee of a person with disability</w:t>
            </w:r>
          </w:p>
          <w:p w14:paraId="7C475A14" w14:textId="77777777" w:rsidR="004F2ECA" w:rsidRDefault="004F2ECA" w:rsidP="004F2ECA">
            <w:pPr>
              <w:pStyle w:val="EasyRead16"/>
              <w:rPr>
                <w:sz w:val="28"/>
                <w:szCs w:val="28"/>
              </w:rPr>
            </w:pPr>
          </w:p>
          <w:p w14:paraId="090DEA1E" w14:textId="73FB546D" w:rsidR="00D73BF8" w:rsidRDefault="00D73BF8" w:rsidP="00D73BF8">
            <w:pPr>
              <w:spacing w:line="360" w:lineRule="auto"/>
              <w:rPr>
                <w:rFonts w:eastAsia="Arial" w:cs="Arial"/>
                <w:sz w:val="28"/>
                <w:szCs w:val="28"/>
                <w:lang w:val="en-US"/>
              </w:rPr>
            </w:pPr>
            <w:r>
              <w:rPr>
                <w:rFonts w:eastAsia="Arial" w:cs="Arial"/>
                <w:sz w:val="28"/>
                <w:szCs w:val="28"/>
              </w:rPr>
              <w:t>A n</w:t>
            </w:r>
            <w:r w:rsidRPr="00441FD9">
              <w:rPr>
                <w:rFonts w:eastAsia="Arial" w:cs="Arial"/>
                <w:sz w:val="28"/>
                <w:szCs w:val="28"/>
              </w:rPr>
              <w:t xml:space="preserve">ominee </w:t>
            </w:r>
            <w:r>
              <w:rPr>
                <w:rFonts w:eastAsia="Arial" w:cs="Arial"/>
                <w:sz w:val="28"/>
                <w:szCs w:val="28"/>
              </w:rPr>
              <w:t xml:space="preserve">is </w:t>
            </w:r>
            <w:r w:rsidRPr="00441FD9">
              <w:rPr>
                <w:rFonts w:eastAsia="Arial" w:cs="Arial"/>
                <w:sz w:val="28"/>
                <w:szCs w:val="28"/>
              </w:rPr>
              <w:t>someone you choose to</w:t>
            </w:r>
            <w:r w:rsidRPr="00441FD9">
              <w:rPr>
                <w:rFonts w:eastAsia="Arial" w:cs="Arial"/>
                <w:sz w:val="28"/>
                <w:szCs w:val="28"/>
                <w:lang w:val="en-US"/>
              </w:rPr>
              <w:t xml:space="preserve"> </w:t>
            </w:r>
          </w:p>
          <w:p w14:paraId="75DB471B" w14:textId="77777777" w:rsidR="00D73BF8" w:rsidRPr="00441FD9" w:rsidRDefault="00D73BF8" w:rsidP="00D73BF8">
            <w:pPr>
              <w:spacing w:line="360" w:lineRule="auto"/>
              <w:rPr>
                <w:rFonts w:eastAsia="Arial" w:cs="Arial"/>
                <w:sz w:val="28"/>
                <w:szCs w:val="28"/>
                <w:lang w:val="en-US"/>
              </w:rPr>
            </w:pPr>
          </w:p>
          <w:p w14:paraId="7843C3B7" w14:textId="1879E2D8" w:rsidR="00D73BF8" w:rsidRPr="00A133BC" w:rsidRDefault="00D73BF8" w:rsidP="007B7879">
            <w:pPr>
              <w:pStyle w:val="EasyRead16"/>
              <w:numPr>
                <w:ilvl w:val="0"/>
                <w:numId w:val="38"/>
              </w:numPr>
              <w:ind w:left="1360" w:hanging="680"/>
              <w:rPr>
                <w:rFonts w:eastAsia="Arial" w:cs="Arial"/>
                <w:sz w:val="28"/>
                <w:szCs w:val="28"/>
                <w:lang w:val="en-US"/>
              </w:rPr>
            </w:pPr>
            <w:r w:rsidRPr="00A133BC">
              <w:rPr>
                <w:rFonts w:eastAsia="Arial" w:cs="Arial"/>
                <w:sz w:val="28"/>
                <w:szCs w:val="28"/>
              </w:rPr>
              <w:t>Make decisions for you</w:t>
            </w:r>
          </w:p>
          <w:p w14:paraId="07D7265B" w14:textId="5CB56D82" w:rsidR="004F2ECA" w:rsidRPr="00D73BF8" w:rsidRDefault="00D73BF8" w:rsidP="007B7879">
            <w:pPr>
              <w:pStyle w:val="EasyRead16"/>
              <w:numPr>
                <w:ilvl w:val="0"/>
                <w:numId w:val="38"/>
              </w:numPr>
              <w:ind w:left="1360" w:hanging="680"/>
              <w:rPr>
                <w:rFonts w:eastAsia="Arial" w:cs="Arial"/>
                <w:sz w:val="28"/>
                <w:szCs w:val="28"/>
                <w:lang w:val="en-US"/>
              </w:rPr>
            </w:pPr>
            <w:r w:rsidRPr="00A133BC">
              <w:rPr>
                <w:rFonts w:eastAsia="Arial" w:cs="Arial"/>
                <w:sz w:val="28"/>
                <w:szCs w:val="28"/>
              </w:rPr>
              <w:t>Do things for you</w:t>
            </w:r>
            <w:r w:rsidR="00B52749">
              <w:rPr>
                <w:rFonts w:eastAsia="Arial" w:cs="Arial"/>
                <w:sz w:val="28"/>
                <w:szCs w:val="28"/>
              </w:rPr>
              <w:t>.</w:t>
            </w:r>
          </w:p>
        </w:tc>
      </w:tr>
    </w:tbl>
    <w:p w14:paraId="02E73DD4" w14:textId="05F95908" w:rsidR="00591C5B" w:rsidRPr="008E647D" w:rsidRDefault="00FB1CE6" w:rsidP="00591C5B">
      <w:pPr>
        <w:pStyle w:val="Heading2"/>
        <w:spacing w:line="360" w:lineRule="auto"/>
        <w:rPr>
          <w:color w:val="005568"/>
          <w:sz w:val="48"/>
          <w:szCs w:val="48"/>
        </w:rPr>
      </w:pPr>
      <w:r>
        <w:rPr>
          <w:color w:val="005568"/>
          <w:sz w:val="48"/>
          <w:szCs w:val="48"/>
        </w:rPr>
        <w:lastRenderedPageBreak/>
        <w:t>About my information</w:t>
      </w:r>
    </w:p>
    <w:p w14:paraId="7C3B97F9" w14:textId="77777777" w:rsidR="00591C5B" w:rsidRDefault="00591C5B" w:rsidP="00591C5B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14"/>
        <w:gridCol w:w="5902"/>
      </w:tblGrid>
      <w:tr w:rsidR="00591C5B" w:rsidRPr="008E647D" w14:paraId="3CF2819B" w14:textId="77777777" w:rsidTr="006675A9">
        <w:trPr>
          <w:cantSplit/>
          <w:trHeight w:val="4536"/>
        </w:trPr>
        <w:tc>
          <w:tcPr>
            <w:tcW w:w="3114" w:type="dxa"/>
          </w:tcPr>
          <w:p w14:paraId="154220E0" w14:textId="52991D8D" w:rsidR="00591C5B" w:rsidRPr="008E647D" w:rsidRDefault="00F576BB" w:rsidP="00BD118B">
            <w:pPr>
              <w:pStyle w:val="EasyRead16"/>
              <w:rPr>
                <w:sz w:val="28"/>
                <w:szCs w:val="28"/>
              </w:rPr>
            </w:pPr>
            <w:r w:rsidRPr="00F576BB">
              <w:rPr>
                <w:noProof/>
                <w:sz w:val="28"/>
                <w:szCs w:val="28"/>
              </w:rPr>
              <w:drawing>
                <wp:inline distT="0" distB="0" distL="0" distR="0" wp14:anchorId="570F8E1A" wp14:editId="74524B34">
                  <wp:extent cx="1840230" cy="1840230"/>
                  <wp:effectExtent l="0" t="0" r="0" b="7620"/>
                  <wp:docPr id="1366122904" name="Picture 1" descr="Older woman making a 'shush' gesture with her finger over her lips and a 'CONFIDENTIAL' stamp overlay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6122904" name="Picture 1" descr="Older woman making a 'shush' gesture with her finger over her lips and a 'CONFIDENTIAL' stamp overlay.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0FA0C843" w14:textId="77777777" w:rsidR="00591C5B" w:rsidRDefault="00591C5B" w:rsidP="00BD118B">
            <w:pPr>
              <w:pStyle w:val="EasyRead16"/>
              <w:rPr>
                <w:sz w:val="28"/>
                <w:szCs w:val="28"/>
              </w:rPr>
            </w:pPr>
          </w:p>
          <w:p w14:paraId="492DD87A" w14:textId="4D10A14F" w:rsidR="005C0D20" w:rsidRDefault="56350C86" w:rsidP="00BD118B">
            <w:pPr>
              <w:pStyle w:val="EasyRead16"/>
              <w:rPr>
                <w:sz w:val="28"/>
                <w:szCs w:val="28"/>
              </w:rPr>
            </w:pPr>
            <w:r w:rsidRPr="251746BA">
              <w:rPr>
                <w:sz w:val="28"/>
                <w:szCs w:val="28"/>
              </w:rPr>
              <w:t>By putting in my application</w:t>
            </w:r>
            <w:r w:rsidR="081EE471" w:rsidRPr="251746BA">
              <w:rPr>
                <w:sz w:val="28"/>
                <w:szCs w:val="28"/>
              </w:rPr>
              <w:t xml:space="preserve"> </w:t>
            </w:r>
            <w:r w:rsidRPr="251746BA">
              <w:rPr>
                <w:sz w:val="28"/>
                <w:szCs w:val="28"/>
              </w:rPr>
              <w:t>I understand</w:t>
            </w:r>
          </w:p>
          <w:p w14:paraId="0BADF402" w14:textId="77777777" w:rsidR="005C0D20" w:rsidRDefault="005C0D20" w:rsidP="00BD118B">
            <w:pPr>
              <w:pStyle w:val="EasyRead16"/>
              <w:rPr>
                <w:sz w:val="28"/>
                <w:szCs w:val="28"/>
              </w:rPr>
            </w:pPr>
          </w:p>
          <w:p w14:paraId="24F3EDB2" w14:textId="3ECA26BD" w:rsidR="005C0D20" w:rsidRPr="008E647D" w:rsidRDefault="006963CE" w:rsidP="005C0D20">
            <w:pPr>
              <w:pStyle w:val="EasyRead16"/>
              <w:numPr>
                <w:ilvl w:val="0"/>
                <w:numId w:val="26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All my personal information in my </w:t>
            </w:r>
            <w:r w:rsidR="004424AE">
              <w:rPr>
                <w:sz w:val="28"/>
                <w:szCs w:val="28"/>
              </w:rPr>
              <w:t xml:space="preserve">application </w:t>
            </w:r>
            <w:r>
              <w:rPr>
                <w:sz w:val="28"/>
                <w:szCs w:val="28"/>
              </w:rPr>
              <w:t>form will be kept safe</w:t>
            </w:r>
          </w:p>
        </w:tc>
      </w:tr>
      <w:tr w:rsidR="00591C5B" w:rsidRPr="008E647D" w14:paraId="72E92037" w14:textId="77777777" w:rsidTr="006675A9">
        <w:trPr>
          <w:cantSplit/>
          <w:trHeight w:val="4820"/>
        </w:trPr>
        <w:tc>
          <w:tcPr>
            <w:tcW w:w="3114" w:type="dxa"/>
          </w:tcPr>
          <w:p w14:paraId="3E62FD23" w14:textId="6906AD40" w:rsidR="00591C5B" w:rsidRPr="008E647D" w:rsidRDefault="007A5E0E" w:rsidP="00BD118B">
            <w:pPr>
              <w:pStyle w:val="EasyRead16"/>
              <w:rPr>
                <w:sz w:val="28"/>
                <w:szCs w:val="28"/>
              </w:rPr>
            </w:pPr>
            <w:r w:rsidRPr="007A5E0E">
              <w:rPr>
                <w:noProof/>
                <w:sz w:val="28"/>
                <w:szCs w:val="28"/>
              </w:rPr>
              <w:drawing>
                <wp:inline distT="0" distB="0" distL="0" distR="0" wp14:anchorId="403168F6" wp14:editId="7E9BA87F">
                  <wp:extent cx="1840230" cy="1840230"/>
                  <wp:effectExtent l="0" t="0" r="7620" b="7620"/>
                  <wp:docPr id="788118548" name="Picture 1" descr="Person seated at a table with thought bubbles showing thumbs-up and thumbs-down gestur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8118548" name="Picture 1" descr="Person seated at a table with thought bubbles showing thumbs-up and thumbs-down gestures.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63F02F31" w14:textId="77777777" w:rsidR="00591C5B" w:rsidRDefault="00591C5B" w:rsidP="00BD118B">
            <w:pPr>
              <w:pStyle w:val="EasyRead16"/>
              <w:rPr>
                <w:sz w:val="28"/>
                <w:szCs w:val="28"/>
              </w:rPr>
            </w:pPr>
          </w:p>
          <w:p w14:paraId="4C315770" w14:textId="77777777" w:rsidR="00877616" w:rsidRDefault="00877616" w:rsidP="00BD118B">
            <w:pPr>
              <w:pStyle w:val="EasyRead16"/>
              <w:rPr>
                <w:sz w:val="28"/>
                <w:szCs w:val="28"/>
              </w:rPr>
            </w:pPr>
          </w:p>
          <w:p w14:paraId="7695FBC8" w14:textId="155980B6" w:rsidR="00877616" w:rsidRPr="008E647D" w:rsidRDefault="76AA371B" w:rsidP="00877616">
            <w:pPr>
              <w:pStyle w:val="EasyRead16"/>
              <w:numPr>
                <w:ilvl w:val="0"/>
                <w:numId w:val="26"/>
              </w:numPr>
              <w:rPr>
                <w:sz w:val="28"/>
                <w:szCs w:val="28"/>
              </w:rPr>
            </w:pPr>
            <w:r w:rsidRPr="251746BA">
              <w:rPr>
                <w:sz w:val="28"/>
                <w:szCs w:val="28"/>
              </w:rPr>
              <w:t>DSS</w:t>
            </w:r>
            <w:r w:rsidR="733E8225" w:rsidRPr="251746BA">
              <w:rPr>
                <w:sz w:val="28"/>
                <w:szCs w:val="28"/>
              </w:rPr>
              <w:t xml:space="preserve"> will use </w:t>
            </w:r>
            <w:r w:rsidR="739CB921" w:rsidRPr="251746BA">
              <w:rPr>
                <w:sz w:val="28"/>
                <w:szCs w:val="28"/>
              </w:rPr>
              <w:t>the</w:t>
            </w:r>
            <w:r w:rsidR="733E8225" w:rsidRPr="251746BA">
              <w:rPr>
                <w:sz w:val="28"/>
                <w:szCs w:val="28"/>
              </w:rPr>
              <w:t xml:space="preserve"> information</w:t>
            </w:r>
            <w:r w:rsidR="499F085C" w:rsidRPr="251746BA">
              <w:rPr>
                <w:sz w:val="28"/>
                <w:szCs w:val="28"/>
              </w:rPr>
              <w:t xml:space="preserve"> in my </w:t>
            </w:r>
            <w:r w:rsidR="5CB76CED" w:rsidRPr="251746BA">
              <w:rPr>
                <w:sz w:val="28"/>
                <w:szCs w:val="28"/>
              </w:rPr>
              <w:t>application</w:t>
            </w:r>
            <w:r w:rsidR="008612FF">
              <w:rPr>
                <w:sz w:val="28"/>
                <w:szCs w:val="28"/>
              </w:rPr>
              <w:t xml:space="preserve"> </w:t>
            </w:r>
            <w:r w:rsidR="733E8225" w:rsidRPr="251746BA">
              <w:rPr>
                <w:sz w:val="28"/>
                <w:szCs w:val="28"/>
              </w:rPr>
              <w:t>to decide if I can get EAF</w:t>
            </w:r>
            <w:r w:rsidR="17F7953C" w:rsidRPr="251746BA">
              <w:rPr>
                <w:sz w:val="28"/>
                <w:szCs w:val="28"/>
              </w:rPr>
              <w:t xml:space="preserve"> </w:t>
            </w:r>
            <w:r w:rsidR="03E2229E" w:rsidRPr="251746BA">
              <w:rPr>
                <w:sz w:val="28"/>
                <w:szCs w:val="28"/>
              </w:rPr>
              <w:t>funding</w:t>
            </w:r>
          </w:p>
        </w:tc>
      </w:tr>
      <w:tr w:rsidR="00591C5B" w:rsidRPr="008E647D" w14:paraId="0414380E" w14:textId="77777777" w:rsidTr="006675A9">
        <w:trPr>
          <w:cantSplit/>
          <w:trHeight w:val="2835"/>
        </w:trPr>
        <w:tc>
          <w:tcPr>
            <w:tcW w:w="3114" w:type="dxa"/>
          </w:tcPr>
          <w:p w14:paraId="7485C1DB" w14:textId="2E3D63EA" w:rsidR="00591C5B" w:rsidRPr="008E647D" w:rsidRDefault="00BD38EC" w:rsidP="00BD118B">
            <w:pPr>
              <w:pStyle w:val="EasyRead16"/>
              <w:rPr>
                <w:sz w:val="28"/>
                <w:szCs w:val="28"/>
              </w:rPr>
            </w:pPr>
            <w:r w:rsidRPr="00BD38EC">
              <w:rPr>
                <w:noProof/>
                <w:sz w:val="28"/>
                <w:szCs w:val="28"/>
              </w:rPr>
              <w:drawing>
                <wp:inline distT="0" distB="0" distL="0" distR="0" wp14:anchorId="042EC467" wp14:editId="3A2E5FD8">
                  <wp:extent cx="1840230" cy="1840230"/>
                  <wp:effectExtent l="0" t="0" r="0" b="7620"/>
                  <wp:docPr id="1733089488" name="Picture 1" descr="Two people discussing documents, one holding a paper and pointing at it while the other looks at it thoughtfully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3089488" name="Picture 1" descr="Two people discussing documents, one holding a paper and pointing at it while the other looks at it thoughtfully.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078000A1" w14:textId="77777777" w:rsidR="00591C5B" w:rsidRDefault="00591C5B" w:rsidP="00BD118B">
            <w:pPr>
              <w:pStyle w:val="EasyRead16"/>
              <w:rPr>
                <w:sz w:val="28"/>
                <w:szCs w:val="28"/>
              </w:rPr>
            </w:pPr>
          </w:p>
          <w:p w14:paraId="1BB02188" w14:textId="669F4F50" w:rsidR="003A1077" w:rsidRDefault="003A1077" w:rsidP="003A1077">
            <w:pPr>
              <w:pStyle w:val="EasyRead16"/>
              <w:numPr>
                <w:ilvl w:val="0"/>
                <w:numId w:val="26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DSS might </w:t>
            </w:r>
            <w:r w:rsidR="00CD03F5">
              <w:rPr>
                <w:sz w:val="28"/>
                <w:szCs w:val="28"/>
              </w:rPr>
              <w:t>share</w:t>
            </w:r>
          </w:p>
          <w:p w14:paraId="51287397" w14:textId="77777777" w:rsidR="001C2227" w:rsidRDefault="001C2227" w:rsidP="001C2227">
            <w:pPr>
              <w:pStyle w:val="EasyRead16"/>
              <w:rPr>
                <w:sz w:val="28"/>
                <w:szCs w:val="28"/>
              </w:rPr>
            </w:pPr>
          </w:p>
          <w:p w14:paraId="4CC8A981" w14:textId="06CAA458" w:rsidR="003A1077" w:rsidRDefault="003A1077" w:rsidP="003A1077">
            <w:pPr>
              <w:pStyle w:val="EasyRead16"/>
              <w:numPr>
                <w:ilvl w:val="0"/>
                <w:numId w:val="27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Information in my </w:t>
            </w:r>
            <w:r w:rsidR="004424AE">
              <w:rPr>
                <w:sz w:val="28"/>
                <w:szCs w:val="28"/>
              </w:rPr>
              <w:t xml:space="preserve">application </w:t>
            </w:r>
            <w:r>
              <w:rPr>
                <w:sz w:val="28"/>
                <w:szCs w:val="28"/>
              </w:rPr>
              <w:t>form</w:t>
            </w:r>
          </w:p>
          <w:p w14:paraId="4A6AF3B5" w14:textId="2A27B206" w:rsidR="00920B20" w:rsidRPr="00852DA6" w:rsidRDefault="003A1077" w:rsidP="00852DA6">
            <w:pPr>
              <w:pStyle w:val="EasyRead16"/>
              <w:numPr>
                <w:ilvl w:val="0"/>
                <w:numId w:val="27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Extra information </w:t>
            </w:r>
            <w:r w:rsidR="00CD03F5">
              <w:rPr>
                <w:sz w:val="28"/>
                <w:szCs w:val="28"/>
              </w:rPr>
              <w:t xml:space="preserve">I </w:t>
            </w:r>
            <w:r>
              <w:rPr>
                <w:sz w:val="28"/>
                <w:szCs w:val="28"/>
              </w:rPr>
              <w:t xml:space="preserve">give after putting in my </w:t>
            </w:r>
            <w:r w:rsidR="004424AE">
              <w:rPr>
                <w:sz w:val="28"/>
                <w:szCs w:val="28"/>
              </w:rPr>
              <w:t xml:space="preserve">application </w:t>
            </w:r>
            <w:r>
              <w:rPr>
                <w:sz w:val="28"/>
                <w:szCs w:val="28"/>
              </w:rPr>
              <w:t>form</w:t>
            </w:r>
            <w:r w:rsidR="00B70E30">
              <w:rPr>
                <w:sz w:val="28"/>
                <w:szCs w:val="28"/>
              </w:rPr>
              <w:t>.</w:t>
            </w:r>
          </w:p>
        </w:tc>
      </w:tr>
      <w:tr w:rsidR="00852DA6" w:rsidRPr="008E647D" w14:paraId="343564E7" w14:textId="77777777" w:rsidTr="006675A9">
        <w:trPr>
          <w:cantSplit/>
          <w:trHeight w:val="4423"/>
        </w:trPr>
        <w:tc>
          <w:tcPr>
            <w:tcW w:w="3114" w:type="dxa"/>
          </w:tcPr>
          <w:p w14:paraId="5CDB8212" w14:textId="1004CCE4" w:rsidR="00852DA6" w:rsidRPr="00BD38EC" w:rsidRDefault="301AFFAA" w:rsidP="00BD118B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041F96B" wp14:editId="4B4BFB1A">
                  <wp:extent cx="1800122" cy="1200150"/>
                  <wp:effectExtent l="0" t="0" r="0" b="0"/>
                  <wp:docPr id="1212027777" name="Picture 2" descr="A group of people sitting at a table with Assessment report on the board behind them. in front of them is signs that say support for people with disability, wage support and modifications in the workplac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122" cy="1200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011E81B3" w14:textId="77777777" w:rsidR="00852DA6" w:rsidRDefault="00852DA6" w:rsidP="00852DA6">
            <w:pPr>
              <w:pStyle w:val="EasyRead16"/>
              <w:rPr>
                <w:sz w:val="28"/>
                <w:szCs w:val="28"/>
              </w:rPr>
            </w:pPr>
          </w:p>
          <w:p w14:paraId="0A626ADA" w14:textId="2A501D6E" w:rsidR="00852DA6" w:rsidRDefault="00852DA6" w:rsidP="00852DA6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They will only share this information with</w:t>
            </w:r>
          </w:p>
          <w:p w14:paraId="7CA9D0DC" w14:textId="77777777" w:rsidR="00852DA6" w:rsidRDefault="00852DA6" w:rsidP="00852DA6">
            <w:pPr>
              <w:pStyle w:val="EasyRead16"/>
              <w:rPr>
                <w:sz w:val="28"/>
                <w:szCs w:val="28"/>
              </w:rPr>
            </w:pPr>
          </w:p>
          <w:p w14:paraId="19BE7EF3" w14:textId="77777777" w:rsidR="00852DA6" w:rsidRDefault="00852DA6" w:rsidP="00852DA6">
            <w:pPr>
              <w:pStyle w:val="EasyRead16"/>
              <w:numPr>
                <w:ilvl w:val="0"/>
                <w:numId w:val="28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People who will make changes to my workplace</w:t>
            </w:r>
          </w:p>
          <w:p w14:paraId="6E479A26" w14:textId="01054B4D" w:rsidR="00F662A4" w:rsidRDefault="2AD86CFB" w:rsidP="00852DA6">
            <w:pPr>
              <w:pStyle w:val="EasyRead16"/>
              <w:numPr>
                <w:ilvl w:val="0"/>
                <w:numId w:val="28"/>
              </w:numPr>
              <w:rPr>
                <w:sz w:val="28"/>
                <w:szCs w:val="28"/>
              </w:rPr>
            </w:pPr>
            <w:r w:rsidRPr="54A7DE0C">
              <w:rPr>
                <w:sz w:val="28"/>
                <w:szCs w:val="28"/>
              </w:rPr>
              <w:t xml:space="preserve">A </w:t>
            </w:r>
            <w:r w:rsidRPr="54A7DE0C">
              <w:rPr>
                <w:b/>
                <w:bCs/>
                <w:sz w:val="28"/>
                <w:szCs w:val="28"/>
              </w:rPr>
              <w:t>N</w:t>
            </w:r>
            <w:r w:rsidR="7EC119B3" w:rsidRPr="54A7DE0C">
              <w:rPr>
                <w:b/>
                <w:bCs/>
                <w:sz w:val="28"/>
                <w:szCs w:val="28"/>
              </w:rPr>
              <w:t xml:space="preserve">ational </w:t>
            </w:r>
            <w:r w:rsidRPr="54A7DE0C">
              <w:rPr>
                <w:b/>
                <w:bCs/>
                <w:sz w:val="28"/>
                <w:szCs w:val="28"/>
              </w:rPr>
              <w:t>P</w:t>
            </w:r>
            <w:r w:rsidR="7EC119B3" w:rsidRPr="54A7DE0C">
              <w:rPr>
                <w:b/>
                <w:bCs/>
                <w:sz w:val="28"/>
                <w:szCs w:val="28"/>
              </w:rPr>
              <w:t xml:space="preserve">anel of </w:t>
            </w:r>
            <w:r w:rsidRPr="54A7DE0C">
              <w:rPr>
                <w:b/>
                <w:bCs/>
                <w:sz w:val="28"/>
                <w:szCs w:val="28"/>
              </w:rPr>
              <w:t>A</w:t>
            </w:r>
            <w:r w:rsidR="7EC119B3" w:rsidRPr="54A7DE0C">
              <w:rPr>
                <w:b/>
                <w:bCs/>
                <w:sz w:val="28"/>
                <w:szCs w:val="28"/>
              </w:rPr>
              <w:t>ssessors</w:t>
            </w:r>
            <w:r w:rsidRPr="54A7DE0C">
              <w:rPr>
                <w:b/>
                <w:bCs/>
                <w:sz w:val="28"/>
                <w:szCs w:val="28"/>
              </w:rPr>
              <w:t xml:space="preserve"> </w:t>
            </w:r>
            <w:r w:rsidR="0032419A" w:rsidRPr="0032419A">
              <w:rPr>
                <w:sz w:val="28"/>
                <w:szCs w:val="28"/>
              </w:rPr>
              <w:t>employee</w:t>
            </w:r>
          </w:p>
          <w:p w14:paraId="4B597DC2" w14:textId="77777777" w:rsidR="00852DA6" w:rsidRDefault="00852DA6" w:rsidP="00852DA6">
            <w:pPr>
              <w:pStyle w:val="EasyRead16"/>
              <w:numPr>
                <w:ilvl w:val="0"/>
                <w:numId w:val="28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My employer.</w:t>
            </w:r>
          </w:p>
          <w:p w14:paraId="35E7AEE8" w14:textId="77777777" w:rsidR="00F662A4" w:rsidRDefault="00F662A4" w:rsidP="00F662A4">
            <w:pPr>
              <w:pStyle w:val="EasyRead16"/>
              <w:rPr>
                <w:sz w:val="28"/>
                <w:szCs w:val="28"/>
              </w:rPr>
            </w:pPr>
          </w:p>
          <w:p w14:paraId="147F3546" w14:textId="7CC0645D" w:rsidR="003D5181" w:rsidRDefault="7EC119B3" w:rsidP="00F662A4">
            <w:pPr>
              <w:pStyle w:val="EasyRead16"/>
              <w:rPr>
                <w:sz w:val="28"/>
                <w:szCs w:val="28"/>
              </w:rPr>
            </w:pPr>
            <w:r w:rsidRPr="54A7DE0C">
              <w:rPr>
                <w:sz w:val="28"/>
                <w:szCs w:val="28"/>
              </w:rPr>
              <w:t xml:space="preserve">We call it </w:t>
            </w:r>
            <w:r w:rsidRPr="54A7DE0C">
              <w:rPr>
                <w:b/>
                <w:bCs/>
                <w:sz w:val="28"/>
                <w:szCs w:val="28"/>
              </w:rPr>
              <w:t>NPA Assessor</w:t>
            </w:r>
            <w:r w:rsidRPr="54A7DE0C">
              <w:rPr>
                <w:sz w:val="28"/>
                <w:szCs w:val="28"/>
              </w:rPr>
              <w:t xml:space="preserve"> for short.</w:t>
            </w:r>
          </w:p>
          <w:p w14:paraId="0E19E3D4" w14:textId="77777777" w:rsidR="003D5181" w:rsidRDefault="003D5181" w:rsidP="00F662A4">
            <w:pPr>
              <w:pStyle w:val="EasyRead16"/>
              <w:rPr>
                <w:sz w:val="28"/>
                <w:szCs w:val="28"/>
              </w:rPr>
            </w:pPr>
          </w:p>
          <w:p w14:paraId="6C19C8B3" w14:textId="413905D3" w:rsidR="00F662A4" w:rsidRDefault="00F662A4" w:rsidP="00A154B4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An NPA Assessor is a person who will do an assessment in my workplace.</w:t>
            </w:r>
          </w:p>
        </w:tc>
      </w:tr>
      <w:tr w:rsidR="00591C5B" w:rsidRPr="008E647D" w14:paraId="22558775" w14:textId="77777777" w:rsidTr="006675A9">
        <w:trPr>
          <w:cantSplit/>
          <w:trHeight w:val="4423"/>
        </w:trPr>
        <w:tc>
          <w:tcPr>
            <w:tcW w:w="3114" w:type="dxa"/>
          </w:tcPr>
          <w:p w14:paraId="16B727A3" w14:textId="634A8071" w:rsidR="00591C5B" w:rsidRPr="008E647D" w:rsidRDefault="00A85D94" w:rsidP="00BD118B">
            <w:pPr>
              <w:pStyle w:val="EasyRead16"/>
              <w:rPr>
                <w:sz w:val="28"/>
                <w:szCs w:val="28"/>
              </w:rPr>
            </w:pPr>
            <w:r w:rsidRPr="00A85D94">
              <w:rPr>
                <w:noProof/>
                <w:sz w:val="28"/>
                <w:szCs w:val="28"/>
              </w:rPr>
              <w:drawing>
                <wp:inline distT="0" distB="0" distL="0" distR="0" wp14:anchorId="3C2E6331" wp14:editId="6678D75B">
                  <wp:extent cx="1840230" cy="1840230"/>
                  <wp:effectExtent l="0" t="0" r="0" b="7620"/>
                  <wp:docPr id="671698150" name="Picture 1" descr="A man writing in a notebook and a woman examining something with a magnifying glas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1698150" name="Picture 1" descr="A man writing in a notebook and a woman examining something with a magnifying glass.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32463B55" w14:textId="77777777" w:rsidR="00F1546D" w:rsidRDefault="00F1546D" w:rsidP="00BD118B">
            <w:pPr>
              <w:pStyle w:val="EasyRead16"/>
              <w:rPr>
                <w:sz w:val="28"/>
                <w:szCs w:val="28"/>
              </w:rPr>
            </w:pPr>
          </w:p>
          <w:p w14:paraId="5DFA3CDF" w14:textId="28182110" w:rsidR="00F1546D" w:rsidRDefault="00F1546D" w:rsidP="00F1546D">
            <w:pPr>
              <w:pStyle w:val="EasyRead16"/>
              <w:numPr>
                <w:ilvl w:val="0"/>
                <w:numId w:val="28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DSS might</w:t>
            </w:r>
            <w:r w:rsidR="00C73323">
              <w:rPr>
                <w:sz w:val="28"/>
                <w:szCs w:val="28"/>
              </w:rPr>
              <w:t xml:space="preserve"> check that EAF is working well by looking at</w:t>
            </w:r>
          </w:p>
          <w:p w14:paraId="24E4CC5A" w14:textId="77777777" w:rsidR="00F1546D" w:rsidRDefault="00F1546D" w:rsidP="00F1546D">
            <w:pPr>
              <w:pStyle w:val="EasyRead16"/>
              <w:rPr>
                <w:sz w:val="28"/>
                <w:szCs w:val="28"/>
              </w:rPr>
            </w:pPr>
          </w:p>
          <w:p w14:paraId="78806199" w14:textId="3502F57B" w:rsidR="00F1546D" w:rsidRDefault="00F1546D" w:rsidP="004F4DA7">
            <w:pPr>
              <w:pStyle w:val="EasyRead16"/>
              <w:numPr>
                <w:ilvl w:val="0"/>
                <w:numId w:val="38"/>
              </w:numPr>
              <w:ind w:left="1360" w:hanging="68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Information in my </w:t>
            </w:r>
            <w:r w:rsidR="004F4DA7">
              <w:rPr>
                <w:sz w:val="28"/>
                <w:szCs w:val="28"/>
              </w:rPr>
              <w:t xml:space="preserve">application </w:t>
            </w:r>
            <w:r>
              <w:rPr>
                <w:sz w:val="28"/>
                <w:szCs w:val="28"/>
              </w:rPr>
              <w:t>form</w:t>
            </w:r>
          </w:p>
          <w:p w14:paraId="0B7854AF" w14:textId="749CFD4B" w:rsidR="00F1546D" w:rsidRPr="001B2284" w:rsidRDefault="00F1546D" w:rsidP="004F4DA7">
            <w:pPr>
              <w:pStyle w:val="EasyRead16"/>
              <w:numPr>
                <w:ilvl w:val="0"/>
                <w:numId w:val="38"/>
              </w:numPr>
              <w:ind w:left="1360" w:hanging="68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Extra information I give after putting in my </w:t>
            </w:r>
            <w:r w:rsidR="00A85D94">
              <w:rPr>
                <w:sz w:val="28"/>
                <w:szCs w:val="28"/>
              </w:rPr>
              <w:t xml:space="preserve">application </w:t>
            </w:r>
            <w:r>
              <w:rPr>
                <w:sz w:val="28"/>
                <w:szCs w:val="28"/>
              </w:rPr>
              <w:t>form</w:t>
            </w:r>
            <w:r w:rsidR="00C73323">
              <w:rPr>
                <w:sz w:val="28"/>
                <w:szCs w:val="28"/>
              </w:rPr>
              <w:t>.</w:t>
            </w:r>
          </w:p>
        </w:tc>
      </w:tr>
      <w:tr w:rsidR="001B2284" w:rsidRPr="008E647D" w14:paraId="0145DE1F" w14:textId="77777777" w:rsidTr="006675A9">
        <w:trPr>
          <w:cantSplit/>
          <w:trHeight w:val="5670"/>
        </w:trPr>
        <w:tc>
          <w:tcPr>
            <w:tcW w:w="3114" w:type="dxa"/>
          </w:tcPr>
          <w:p w14:paraId="310FF2D7" w14:textId="2B9C41B5" w:rsidR="001B2284" w:rsidRPr="008E647D" w:rsidRDefault="00A64642" w:rsidP="00BD118B">
            <w:pPr>
              <w:pStyle w:val="EasyRead16"/>
              <w:rPr>
                <w:sz w:val="28"/>
                <w:szCs w:val="28"/>
              </w:rPr>
            </w:pPr>
            <w:r w:rsidRPr="007C52FC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249186B6" wp14:editId="7DE9B24E">
                  <wp:extent cx="1809750" cy="1809750"/>
                  <wp:effectExtent l="0" t="0" r="0" b="0"/>
                  <wp:docPr id="719892757" name="Picture 29" descr="A person holding a magnifying glas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 descr="A person holding a magnifying glas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9750" cy="1809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60DBE283" w14:textId="77777777" w:rsidR="001B2284" w:rsidRDefault="001B2284" w:rsidP="001B2284">
            <w:pPr>
              <w:pStyle w:val="EasyRead16"/>
              <w:rPr>
                <w:sz w:val="28"/>
                <w:szCs w:val="28"/>
              </w:rPr>
            </w:pPr>
          </w:p>
          <w:p w14:paraId="6E8DB87E" w14:textId="77777777" w:rsidR="001B2284" w:rsidRDefault="001B2284" w:rsidP="001B2284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They might use the information to do</w:t>
            </w:r>
          </w:p>
          <w:p w14:paraId="4DEBB21C" w14:textId="77777777" w:rsidR="001B2284" w:rsidRDefault="001B2284" w:rsidP="001B2284">
            <w:pPr>
              <w:pStyle w:val="EasyRead16"/>
              <w:rPr>
                <w:sz w:val="28"/>
                <w:szCs w:val="28"/>
              </w:rPr>
            </w:pPr>
          </w:p>
          <w:p w14:paraId="661CAB38" w14:textId="77777777" w:rsidR="001B2284" w:rsidRPr="001B2284" w:rsidRDefault="001B2284" w:rsidP="001B2284">
            <w:pPr>
              <w:pStyle w:val="EasyRead16"/>
              <w:numPr>
                <w:ilvl w:val="0"/>
                <w:numId w:val="29"/>
              </w:numPr>
              <w:rPr>
                <w:b/>
                <w:bCs/>
                <w:sz w:val="28"/>
                <w:szCs w:val="28"/>
              </w:rPr>
            </w:pPr>
            <w:r w:rsidRPr="001B2284">
              <w:rPr>
                <w:b/>
                <w:bCs/>
                <w:sz w:val="28"/>
                <w:szCs w:val="28"/>
              </w:rPr>
              <w:t>Research</w:t>
            </w:r>
          </w:p>
          <w:p w14:paraId="2657AADA" w14:textId="77777777" w:rsidR="001B2284" w:rsidRDefault="001B2284" w:rsidP="00BD118B">
            <w:pPr>
              <w:pStyle w:val="EasyRead16"/>
              <w:rPr>
                <w:sz w:val="28"/>
                <w:szCs w:val="28"/>
              </w:rPr>
            </w:pPr>
          </w:p>
          <w:p w14:paraId="0C42331C" w14:textId="77777777" w:rsidR="002337CA" w:rsidRDefault="002337CA" w:rsidP="002337CA">
            <w:pPr>
              <w:pStyle w:val="EasyRead16"/>
              <w:rPr>
                <w:sz w:val="28"/>
                <w:szCs w:val="28"/>
                <w:lang w:val="en-GB"/>
              </w:rPr>
            </w:pPr>
            <w:r w:rsidRPr="005B59AF">
              <w:rPr>
                <w:sz w:val="28"/>
                <w:szCs w:val="28"/>
                <w:lang w:val="en-GB"/>
              </w:rPr>
              <w:t xml:space="preserve">Research means </w:t>
            </w:r>
          </w:p>
          <w:p w14:paraId="62AF63D7" w14:textId="77777777" w:rsidR="002337CA" w:rsidRPr="005B59AF" w:rsidRDefault="002337CA" w:rsidP="002337CA">
            <w:pPr>
              <w:pStyle w:val="EasyRead16"/>
              <w:rPr>
                <w:sz w:val="28"/>
                <w:szCs w:val="28"/>
                <w:lang w:val="en-GB"/>
              </w:rPr>
            </w:pPr>
          </w:p>
          <w:p w14:paraId="7D962D2B" w14:textId="77777777" w:rsidR="002337CA" w:rsidRPr="005B59AF" w:rsidRDefault="002337CA" w:rsidP="002337CA">
            <w:pPr>
              <w:pStyle w:val="EasyRead16"/>
              <w:numPr>
                <w:ilvl w:val="0"/>
                <w:numId w:val="35"/>
              </w:numPr>
              <w:rPr>
                <w:sz w:val="28"/>
                <w:szCs w:val="28"/>
              </w:rPr>
            </w:pPr>
            <w:r w:rsidRPr="005B59AF">
              <w:rPr>
                <w:sz w:val="28"/>
                <w:szCs w:val="28"/>
                <w:lang w:val="en-GB"/>
              </w:rPr>
              <w:t>Finding out what people think about things</w:t>
            </w:r>
          </w:p>
          <w:p w14:paraId="4BE3E7F1" w14:textId="054FCF19" w:rsidR="002337CA" w:rsidRDefault="002337CA" w:rsidP="002337CA">
            <w:pPr>
              <w:pStyle w:val="EasyRead16"/>
              <w:numPr>
                <w:ilvl w:val="0"/>
                <w:numId w:val="35"/>
              </w:numPr>
              <w:rPr>
                <w:sz w:val="28"/>
                <w:szCs w:val="28"/>
              </w:rPr>
            </w:pPr>
            <w:r w:rsidRPr="005B59AF">
              <w:rPr>
                <w:sz w:val="28"/>
                <w:szCs w:val="28"/>
                <w:lang w:val="en-GB"/>
              </w:rPr>
              <w:t xml:space="preserve">Using the information to </w:t>
            </w:r>
            <w:r w:rsidRPr="005B59AF">
              <w:rPr>
                <w:b/>
                <w:bCs/>
                <w:sz w:val="28"/>
                <w:szCs w:val="28"/>
                <w:lang w:val="en-GB"/>
              </w:rPr>
              <w:t>help others</w:t>
            </w:r>
            <w:r w:rsidRPr="005B59AF">
              <w:rPr>
                <w:sz w:val="28"/>
                <w:szCs w:val="28"/>
                <w:lang w:val="en-GB"/>
              </w:rPr>
              <w:t>.</w:t>
            </w:r>
          </w:p>
        </w:tc>
      </w:tr>
      <w:tr w:rsidR="001349D4" w:rsidRPr="008E647D" w14:paraId="1022BE47" w14:textId="77777777" w:rsidTr="006675A9">
        <w:trPr>
          <w:cantSplit/>
          <w:trHeight w:val="4253"/>
        </w:trPr>
        <w:tc>
          <w:tcPr>
            <w:tcW w:w="3114" w:type="dxa"/>
          </w:tcPr>
          <w:p w14:paraId="4E30BFAB" w14:textId="65C0C9E7" w:rsidR="001349D4" w:rsidRPr="008E647D" w:rsidRDefault="00EF7C8A" w:rsidP="00BD118B">
            <w:pPr>
              <w:pStyle w:val="EasyRead16"/>
              <w:rPr>
                <w:sz w:val="28"/>
                <w:szCs w:val="28"/>
              </w:rPr>
            </w:pPr>
            <w:r w:rsidRPr="00EF7C8A">
              <w:rPr>
                <w:noProof/>
                <w:sz w:val="28"/>
                <w:szCs w:val="28"/>
              </w:rPr>
              <w:drawing>
                <wp:inline distT="0" distB="0" distL="0" distR="0" wp14:anchorId="259C87FE" wp14:editId="28E4E0F3">
                  <wp:extent cx="1840230" cy="1226820"/>
                  <wp:effectExtent l="0" t="0" r="7620" b="0"/>
                  <wp:docPr id="1027357583" name="Picture 2" descr="illustration of a big clipboard with evaluation and check boxes with people with disability on both sid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7357583" name="Picture 2" descr="illustration of a big clipboard with evaluation and check boxes with people with disability on both sid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0230" cy="1226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0D46BC81" w14:textId="77777777" w:rsidR="007968FD" w:rsidRDefault="007968FD" w:rsidP="00BD118B">
            <w:pPr>
              <w:pStyle w:val="EasyRead16"/>
              <w:rPr>
                <w:sz w:val="28"/>
                <w:szCs w:val="28"/>
              </w:rPr>
            </w:pPr>
          </w:p>
          <w:p w14:paraId="7CACD920" w14:textId="77777777" w:rsidR="007968FD" w:rsidRPr="001B2284" w:rsidRDefault="007968FD" w:rsidP="007968FD">
            <w:pPr>
              <w:pStyle w:val="EasyRead16"/>
              <w:numPr>
                <w:ilvl w:val="0"/>
                <w:numId w:val="29"/>
              </w:numPr>
              <w:rPr>
                <w:b/>
                <w:bCs/>
                <w:sz w:val="28"/>
                <w:szCs w:val="28"/>
              </w:rPr>
            </w:pPr>
            <w:r w:rsidRPr="001B2284">
              <w:rPr>
                <w:b/>
                <w:bCs/>
                <w:sz w:val="28"/>
                <w:szCs w:val="28"/>
              </w:rPr>
              <w:t>Evaluation</w:t>
            </w:r>
          </w:p>
          <w:p w14:paraId="7CCA6A16" w14:textId="77777777" w:rsidR="001B2284" w:rsidRDefault="001B2284" w:rsidP="001B2284">
            <w:pPr>
              <w:pStyle w:val="EasyRead16"/>
              <w:rPr>
                <w:sz w:val="28"/>
                <w:szCs w:val="28"/>
              </w:rPr>
            </w:pPr>
          </w:p>
          <w:p w14:paraId="7C54C07B" w14:textId="77777777" w:rsidR="001B2284" w:rsidRDefault="001B2284" w:rsidP="001B2284">
            <w:pPr>
              <w:pStyle w:val="EasyRead16"/>
              <w:rPr>
                <w:rFonts w:cs="Arial"/>
                <w:sz w:val="28"/>
                <w:szCs w:val="28"/>
              </w:rPr>
            </w:pPr>
            <w:r w:rsidRPr="00076211">
              <w:rPr>
                <w:rFonts w:cs="Arial"/>
                <w:sz w:val="28"/>
                <w:szCs w:val="28"/>
              </w:rPr>
              <w:t>Evaluation means you look at what</w:t>
            </w:r>
          </w:p>
          <w:p w14:paraId="5A691D80" w14:textId="77777777" w:rsidR="001B2284" w:rsidRPr="00076211" w:rsidRDefault="001B2284" w:rsidP="001B2284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0D9DAA38" w14:textId="77777777" w:rsidR="001B2284" w:rsidRPr="00076211" w:rsidRDefault="001B2284" w:rsidP="001B2284">
            <w:pPr>
              <w:pStyle w:val="EasyRead16"/>
              <w:numPr>
                <w:ilvl w:val="0"/>
                <w:numId w:val="34"/>
              </w:numPr>
              <w:rPr>
                <w:rFonts w:cs="Arial"/>
                <w:sz w:val="28"/>
                <w:szCs w:val="28"/>
              </w:rPr>
            </w:pPr>
            <w:r w:rsidRPr="00076211">
              <w:rPr>
                <w:rFonts w:cs="Arial"/>
                <w:sz w:val="28"/>
                <w:szCs w:val="28"/>
              </w:rPr>
              <w:t>Went well</w:t>
            </w:r>
          </w:p>
          <w:p w14:paraId="3F35DB16" w14:textId="58B99FA3" w:rsidR="001B2284" w:rsidRPr="001B2284" w:rsidRDefault="001B2284" w:rsidP="001B2284">
            <w:pPr>
              <w:pStyle w:val="EasyRead16"/>
              <w:numPr>
                <w:ilvl w:val="0"/>
                <w:numId w:val="34"/>
              </w:numPr>
              <w:rPr>
                <w:rFonts w:cs="Arial"/>
                <w:sz w:val="28"/>
                <w:szCs w:val="28"/>
              </w:rPr>
            </w:pPr>
            <w:r w:rsidRPr="00076211">
              <w:rPr>
                <w:rFonts w:cs="Arial"/>
                <w:sz w:val="28"/>
                <w:szCs w:val="28"/>
              </w:rPr>
              <w:t xml:space="preserve">Could be done better. </w:t>
            </w:r>
          </w:p>
        </w:tc>
      </w:tr>
      <w:tr w:rsidR="000930FA" w:rsidRPr="008E647D" w14:paraId="25FDCB3B" w14:textId="77777777" w:rsidTr="006675A9">
        <w:trPr>
          <w:cantSplit/>
          <w:trHeight w:val="2835"/>
        </w:trPr>
        <w:tc>
          <w:tcPr>
            <w:tcW w:w="3114" w:type="dxa"/>
          </w:tcPr>
          <w:p w14:paraId="0E0D7DE2" w14:textId="39F42DCD" w:rsidR="000930FA" w:rsidRPr="008E647D" w:rsidRDefault="000930FA" w:rsidP="000930FA">
            <w:pPr>
              <w:pStyle w:val="EasyRead16"/>
              <w:rPr>
                <w:sz w:val="28"/>
                <w:szCs w:val="28"/>
              </w:rPr>
            </w:pPr>
            <w:r w:rsidRPr="007C6AC0">
              <w:rPr>
                <w:noProof/>
                <w:sz w:val="28"/>
                <w:szCs w:val="28"/>
              </w:rPr>
              <w:drawing>
                <wp:inline distT="0" distB="0" distL="0" distR="0" wp14:anchorId="678DD5F4" wp14:editId="4755F298">
                  <wp:extent cx="1685925" cy="1685925"/>
                  <wp:effectExtent l="0" t="0" r="9525" b="0"/>
                  <wp:docPr id="502986163" name="Picture 25" descr="A graph with a red li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A graph with a red li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5925" cy="1685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5FCF97A1" w14:textId="77777777" w:rsidR="001349D4" w:rsidRDefault="001349D4" w:rsidP="000930FA">
            <w:pPr>
              <w:spacing w:line="360" w:lineRule="auto"/>
              <w:rPr>
                <w:bCs/>
                <w:sz w:val="28"/>
                <w:szCs w:val="28"/>
                <w:lang w:val="en-US"/>
              </w:rPr>
            </w:pPr>
          </w:p>
          <w:p w14:paraId="1CA0AC39" w14:textId="2DE36DF2" w:rsidR="001349D4" w:rsidRPr="001349D4" w:rsidRDefault="001349D4" w:rsidP="001349D4">
            <w:pPr>
              <w:pStyle w:val="ListParagraph"/>
              <w:numPr>
                <w:ilvl w:val="0"/>
                <w:numId w:val="33"/>
              </w:numPr>
              <w:spacing w:line="360" w:lineRule="auto"/>
              <w:rPr>
                <w:bCs/>
                <w:sz w:val="28"/>
                <w:szCs w:val="28"/>
                <w:lang w:val="en-US"/>
              </w:rPr>
            </w:pPr>
            <w:r>
              <w:rPr>
                <w:bCs/>
                <w:sz w:val="28"/>
                <w:szCs w:val="28"/>
                <w:lang w:val="en-US"/>
              </w:rPr>
              <w:t xml:space="preserve">Look at </w:t>
            </w:r>
            <w:r w:rsidRPr="001349D4">
              <w:rPr>
                <w:b/>
                <w:sz w:val="28"/>
                <w:szCs w:val="28"/>
                <w:lang w:val="en-US"/>
              </w:rPr>
              <w:t>data</w:t>
            </w:r>
          </w:p>
          <w:p w14:paraId="05B533AA" w14:textId="77777777" w:rsidR="001349D4" w:rsidRDefault="001349D4" w:rsidP="000930FA">
            <w:pPr>
              <w:spacing w:line="360" w:lineRule="auto"/>
              <w:rPr>
                <w:bCs/>
                <w:sz w:val="28"/>
                <w:szCs w:val="28"/>
                <w:lang w:val="en-US"/>
              </w:rPr>
            </w:pPr>
          </w:p>
          <w:p w14:paraId="5FCE29D9" w14:textId="39F8E61D" w:rsidR="000930FA" w:rsidRPr="00FB4077" w:rsidRDefault="000930FA" w:rsidP="000930FA">
            <w:pPr>
              <w:spacing w:line="360" w:lineRule="auto"/>
              <w:rPr>
                <w:b/>
                <w:sz w:val="28"/>
                <w:szCs w:val="28"/>
                <w:lang w:val="en-US"/>
              </w:rPr>
            </w:pPr>
            <w:r w:rsidRPr="008F0906">
              <w:rPr>
                <w:bCs/>
                <w:sz w:val="28"/>
                <w:szCs w:val="28"/>
                <w:lang w:val="en-US"/>
              </w:rPr>
              <w:t>Data</w:t>
            </w:r>
            <w:r w:rsidRPr="00FB4077">
              <w:rPr>
                <w:b/>
                <w:sz w:val="28"/>
                <w:szCs w:val="28"/>
                <w:lang w:val="en-US"/>
              </w:rPr>
              <w:t xml:space="preserve"> </w:t>
            </w:r>
            <w:r w:rsidRPr="00FB4077">
              <w:rPr>
                <w:sz w:val="28"/>
                <w:szCs w:val="28"/>
                <w:lang w:val="en-US"/>
              </w:rPr>
              <w:t>is</w:t>
            </w:r>
          </w:p>
          <w:p w14:paraId="03285B81" w14:textId="77777777" w:rsidR="000930FA" w:rsidRPr="00FB4077" w:rsidRDefault="000930FA" w:rsidP="000930FA">
            <w:pPr>
              <w:spacing w:line="360" w:lineRule="auto"/>
              <w:rPr>
                <w:b/>
                <w:sz w:val="28"/>
                <w:szCs w:val="28"/>
              </w:rPr>
            </w:pPr>
          </w:p>
          <w:p w14:paraId="3E4B0608" w14:textId="77777777" w:rsidR="000930FA" w:rsidRPr="00FB4077" w:rsidRDefault="000930FA" w:rsidP="000930FA">
            <w:pPr>
              <w:numPr>
                <w:ilvl w:val="0"/>
                <w:numId w:val="30"/>
              </w:numPr>
              <w:spacing w:line="360" w:lineRule="auto"/>
              <w:rPr>
                <w:sz w:val="28"/>
                <w:szCs w:val="28"/>
              </w:rPr>
            </w:pPr>
            <w:r w:rsidRPr="00FB4077">
              <w:rPr>
                <w:sz w:val="28"/>
                <w:szCs w:val="28"/>
                <w:lang w:val="en-US"/>
              </w:rPr>
              <w:t>Facts</w:t>
            </w:r>
          </w:p>
          <w:p w14:paraId="5F333427" w14:textId="77777777" w:rsidR="000930FA" w:rsidRPr="00FB4077" w:rsidRDefault="000930FA" w:rsidP="000930FA">
            <w:pPr>
              <w:numPr>
                <w:ilvl w:val="0"/>
                <w:numId w:val="31"/>
              </w:numPr>
              <w:spacing w:line="360" w:lineRule="auto"/>
              <w:rPr>
                <w:sz w:val="28"/>
                <w:szCs w:val="28"/>
              </w:rPr>
            </w:pPr>
            <w:r w:rsidRPr="00FB4077">
              <w:rPr>
                <w:sz w:val="28"/>
                <w:szCs w:val="28"/>
                <w:lang w:val="en-US"/>
              </w:rPr>
              <w:t>Information</w:t>
            </w:r>
          </w:p>
          <w:p w14:paraId="36A2FE2D" w14:textId="0BDADF78" w:rsidR="000930FA" w:rsidRPr="00CE6319" w:rsidRDefault="000930FA" w:rsidP="00CE6319">
            <w:pPr>
              <w:numPr>
                <w:ilvl w:val="0"/>
                <w:numId w:val="32"/>
              </w:numPr>
              <w:spacing w:line="360" w:lineRule="auto"/>
              <w:rPr>
                <w:sz w:val="28"/>
                <w:szCs w:val="28"/>
              </w:rPr>
            </w:pPr>
            <w:r w:rsidRPr="00FB4077">
              <w:rPr>
                <w:sz w:val="28"/>
                <w:szCs w:val="28"/>
                <w:lang w:val="en-US"/>
              </w:rPr>
              <w:t>Records.</w:t>
            </w:r>
          </w:p>
        </w:tc>
      </w:tr>
    </w:tbl>
    <w:p w14:paraId="6603457B" w14:textId="1B22A7EA" w:rsidR="00591C5B" w:rsidRPr="008E647D" w:rsidRDefault="000F6BC8" w:rsidP="00591C5B">
      <w:pPr>
        <w:pStyle w:val="Heading2"/>
        <w:spacing w:line="360" w:lineRule="auto"/>
        <w:rPr>
          <w:color w:val="005568"/>
          <w:sz w:val="48"/>
          <w:szCs w:val="48"/>
        </w:rPr>
      </w:pPr>
      <w:r>
        <w:rPr>
          <w:color w:val="005568"/>
          <w:sz w:val="48"/>
          <w:szCs w:val="48"/>
        </w:rPr>
        <w:lastRenderedPageBreak/>
        <w:t>Putting in my application form</w:t>
      </w:r>
    </w:p>
    <w:p w14:paraId="268D60A5" w14:textId="77777777" w:rsidR="00591C5B" w:rsidRDefault="00591C5B" w:rsidP="00591C5B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14"/>
        <w:gridCol w:w="5902"/>
      </w:tblGrid>
      <w:tr w:rsidR="00591C5B" w:rsidRPr="008E647D" w14:paraId="4FA46E7B" w14:textId="77777777" w:rsidTr="006675A9">
        <w:trPr>
          <w:cantSplit/>
          <w:trHeight w:val="3969"/>
        </w:trPr>
        <w:tc>
          <w:tcPr>
            <w:tcW w:w="3114" w:type="dxa"/>
          </w:tcPr>
          <w:p w14:paraId="18C14F11" w14:textId="7642DFA9" w:rsidR="00591C5B" w:rsidRPr="008E647D" w:rsidRDefault="00B63D9E" w:rsidP="00BD118B">
            <w:pPr>
              <w:pStyle w:val="EasyRead16"/>
              <w:rPr>
                <w:sz w:val="28"/>
                <w:szCs w:val="28"/>
              </w:rPr>
            </w:pPr>
            <w:r w:rsidRPr="007A5E0E">
              <w:rPr>
                <w:noProof/>
                <w:sz w:val="28"/>
                <w:szCs w:val="28"/>
              </w:rPr>
              <w:drawing>
                <wp:inline distT="0" distB="0" distL="0" distR="0" wp14:anchorId="7E8B497B" wp14:editId="408EF3E3">
                  <wp:extent cx="1840230" cy="1840230"/>
                  <wp:effectExtent l="0" t="0" r="7620" b="7620"/>
                  <wp:docPr id="1729353867" name="Picture 1" descr="Person seated at a table with thought bubbles showing thumbs-up and thumbs-down gestur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8118548" name="Picture 1" descr="Person seated at a table with thought bubbles showing thumbs-up and thumbs-down gestures.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7C7EA01B" w14:textId="77777777" w:rsidR="00591C5B" w:rsidRDefault="00591C5B" w:rsidP="00BD118B">
            <w:pPr>
              <w:pStyle w:val="EasyRead16"/>
              <w:rPr>
                <w:sz w:val="28"/>
                <w:szCs w:val="28"/>
              </w:rPr>
            </w:pPr>
          </w:p>
          <w:p w14:paraId="00D07F9A" w14:textId="4A6C795F" w:rsidR="00EA3373" w:rsidRDefault="00EA3373" w:rsidP="00EA3373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By putting in my application</w:t>
            </w:r>
            <w:r w:rsidR="00A85D94">
              <w:rPr>
                <w:sz w:val="28"/>
                <w:szCs w:val="28"/>
              </w:rPr>
              <w:t xml:space="preserve"> form</w:t>
            </w:r>
            <w:r>
              <w:rPr>
                <w:sz w:val="28"/>
                <w:szCs w:val="28"/>
              </w:rPr>
              <w:t xml:space="preserve"> I understand</w:t>
            </w:r>
          </w:p>
          <w:p w14:paraId="5C0FC298" w14:textId="77777777" w:rsidR="000353C3" w:rsidRDefault="000353C3" w:rsidP="00BD118B">
            <w:pPr>
              <w:pStyle w:val="EasyRead16"/>
              <w:rPr>
                <w:sz w:val="28"/>
                <w:szCs w:val="28"/>
              </w:rPr>
            </w:pPr>
          </w:p>
          <w:p w14:paraId="4B0310B3" w14:textId="0BC89C4F" w:rsidR="00EA3373" w:rsidRPr="008E647D" w:rsidRDefault="6A0F0EC7" w:rsidP="00EA3373">
            <w:pPr>
              <w:pStyle w:val="EasyRead16"/>
              <w:numPr>
                <w:ilvl w:val="0"/>
                <w:numId w:val="33"/>
              </w:numPr>
              <w:rPr>
                <w:sz w:val="28"/>
                <w:szCs w:val="28"/>
              </w:rPr>
            </w:pPr>
            <w:r w:rsidRPr="251746BA">
              <w:rPr>
                <w:sz w:val="28"/>
                <w:szCs w:val="28"/>
              </w:rPr>
              <w:t>DSS will use the information in my</w:t>
            </w:r>
            <w:r w:rsidR="2578AC74" w:rsidRPr="251746BA">
              <w:rPr>
                <w:sz w:val="28"/>
                <w:szCs w:val="28"/>
              </w:rPr>
              <w:t xml:space="preserve"> application</w:t>
            </w:r>
            <w:r w:rsidRPr="251746BA">
              <w:rPr>
                <w:sz w:val="28"/>
                <w:szCs w:val="28"/>
              </w:rPr>
              <w:t xml:space="preserve"> to decide if I can get EAF </w:t>
            </w:r>
            <w:r w:rsidR="4D0D29B3" w:rsidRPr="251746BA">
              <w:rPr>
                <w:sz w:val="28"/>
                <w:szCs w:val="28"/>
              </w:rPr>
              <w:t>funding</w:t>
            </w:r>
          </w:p>
        </w:tc>
      </w:tr>
      <w:tr w:rsidR="00591C5B" w:rsidRPr="008E647D" w14:paraId="3FAEF515" w14:textId="77777777" w:rsidTr="006675A9">
        <w:trPr>
          <w:cantSplit/>
          <w:trHeight w:val="4536"/>
        </w:trPr>
        <w:tc>
          <w:tcPr>
            <w:tcW w:w="3114" w:type="dxa"/>
          </w:tcPr>
          <w:p w14:paraId="722F3B26" w14:textId="06A2B97F" w:rsidR="00591C5B" w:rsidRPr="008E647D" w:rsidRDefault="006D61E4" w:rsidP="00BD118B">
            <w:pPr>
              <w:pStyle w:val="EasyRead16"/>
              <w:rPr>
                <w:sz w:val="28"/>
                <w:szCs w:val="28"/>
              </w:rPr>
            </w:pPr>
            <w:r w:rsidRPr="006D61E4">
              <w:rPr>
                <w:noProof/>
                <w:sz w:val="28"/>
                <w:szCs w:val="28"/>
              </w:rPr>
              <w:drawing>
                <wp:inline distT="0" distB="0" distL="0" distR="0" wp14:anchorId="2BB2FAE1" wp14:editId="726D2B6C">
                  <wp:extent cx="1840230" cy="1840230"/>
                  <wp:effectExtent l="0" t="0" r="0" b="7620"/>
                  <wp:docPr id="1893194662" name="Picture 1" descr="Elderly person holding a piece of paper with a numbered lis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3194662" name="Picture 1" descr="Elderly person holding a piece of paper with a numbered list.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70A146D3" w14:textId="77777777" w:rsidR="00881694" w:rsidRDefault="00881694" w:rsidP="00BD118B">
            <w:pPr>
              <w:pStyle w:val="EasyRead16"/>
              <w:rPr>
                <w:sz w:val="28"/>
                <w:szCs w:val="28"/>
              </w:rPr>
            </w:pPr>
          </w:p>
          <w:p w14:paraId="2939C163" w14:textId="31139A78" w:rsidR="00881694" w:rsidRDefault="1254BC95" w:rsidP="00881694">
            <w:pPr>
              <w:pStyle w:val="EasyRead16"/>
              <w:numPr>
                <w:ilvl w:val="0"/>
                <w:numId w:val="33"/>
              </w:numPr>
              <w:rPr>
                <w:sz w:val="28"/>
                <w:szCs w:val="28"/>
              </w:rPr>
            </w:pPr>
            <w:r w:rsidRPr="251746BA">
              <w:rPr>
                <w:sz w:val="28"/>
                <w:szCs w:val="28"/>
              </w:rPr>
              <w:t xml:space="preserve">I need to meet the </w:t>
            </w:r>
            <w:r w:rsidRPr="251746BA">
              <w:rPr>
                <w:b/>
                <w:bCs/>
                <w:sz w:val="28"/>
                <w:szCs w:val="28"/>
              </w:rPr>
              <w:t>criteria</w:t>
            </w:r>
            <w:r w:rsidRPr="251746BA">
              <w:rPr>
                <w:sz w:val="28"/>
                <w:szCs w:val="28"/>
              </w:rPr>
              <w:t xml:space="preserve"> in the EAF Guidelines</w:t>
            </w:r>
          </w:p>
          <w:p w14:paraId="11154BFE" w14:textId="77777777" w:rsidR="00881694" w:rsidRDefault="00881694" w:rsidP="00881694">
            <w:pPr>
              <w:pStyle w:val="EasyRead16"/>
              <w:rPr>
                <w:sz w:val="28"/>
                <w:szCs w:val="28"/>
              </w:rPr>
            </w:pPr>
          </w:p>
          <w:p w14:paraId="18FD122D" w14:textId="6807B4E8" w:rsidR="00881694" w:rsidRPr="008E647D" w:rsidRDefault="216661DB" w:rsidP="00881694">
            <w:pPr>
              <w:pStyle w:val="EasyRead16"/>
              <w:rPr>
                <w:sz w:val="28"/>
                <w:szCs w:val="28"/>
              </w:rPr>
            </w:pPr>
            <w:r w:rsidRPr="54A7DE0C">
              <w:rPr>
                <w:sz w:val="28"/>
                <w:szCs w:val="28"/>
              </w:rPr>
              <w:t>Criteria is</w:t>
            </w:r>
            <w:r w:rsidR="550BF14D" w:rsidRPr="54A7DE0C">
              <w:rPr>
                <w:sz w:val="28"/>
                <w:szCs w:val="28"/>
              </w:rPr>
              <w:t xml:space="preserve"> the list of</w:t>
            </w:r>
            <w:r w:rsidR="073371F2" w:rsidRPr="54A7DE0C">
              <w:rPr>
                <w:sz w:val="28"/>
                <w:szCs w:val="28"/>
              </w:rPr>
              <w:t xml:space="preserve"> </w:t>
            </w:r>
            <w:r w:rsidR="0E15C47C" w:rsidRPr="54A7DE0C">
              <w:rPr>
                <w:sz w:val="28"/>
                <w:szCs w:val="28"/>
              </w:rPr>
              <w:t xml:space="preserve">rules to </w:t>
            </w:r>
            <w:r w:rsidR="27D93183" w:rsidRPr="54A7DE0C">
              <w:rPr>
                <w:sz w:val="28"/>
                <w:szCs w:val="28"/>
              </w:rPr>
              <w:t xml:space="preserve">follow </w:t>
            </w:r>
            <w:r w:rsidR="3F0AB09B" w:rsidRPr="54A7DE0C">
              <w:rPr>
                <w:sz w:val="28"/>
                <w:szCs w:val="28"/>
              </w:rPr>
              <w:t>to get support from</w:t>
            </w:r>
            <w:r w:rsidR="073371F2" w:rsidRPr="54A7DE0C">
              <w:rPr>
                <w:sz w:val="28"/>
                <w:szCs w:val="28"/>
              </w:rPr>
              <w:t xml:space="preserve"> EAF.</w:t>
            </w:r>
          </w:p>
        </w:tc>
      </w:tr>
      <w:tr w:rsidR="00591C5B" w:rsidRPr="008E647D" w14:paraId="1369CC7A" w14:textId="77777777" w:rsidTr="006675A9">
        <w:trPr>
          <w:cantSplit/>
          <w:trHeight w:val="2835"/>
        </w:trPr>
        <w:tc>
          <w:tcPr>
            <w:tcW w:w="3114" w:type="dxa"/>
          </w:tcPr>
          <w:p w14:paraId="35FCEAF7" w14:textId="5D4F92E0" w:rsidR="00591C5B" w:rsidRPr="008E647D" w:rsidRDefault="006E2612" w:rsidP="00BD118B">
            <w:pPr>
              <w:pStyle w:val="EasyRead16"/>
              <w:rPr>
                <w:sz w:val="28"/>
                <w:szCs w:val="28"/>
              </w:rPr>
            </w:pPr>
            <w:r w:rsidRPr="006E2612">
              <w:rPr>
                <w:noProof/>
                <w:sz w:val="28"/>
                <w:szCs w:val="28"/>
              </w:rPr>
              <w:drawing>
                <wp:inline distT="0" distB="0" distL="0" distR="0" wp14:anchorId="50C29043" wp14:editId="0F6ED5D0">
                  <wp:extent cx="1840230" cy="1840230"/>
                  <wp:effectExtent l="0" t="0" r="7620" b="7620"/>
                  <wp:docPr id="758366776" name="Picture 1" descr="Group of five diverse individuals with disabilities smiling and standing togeth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8366776" name="Picture 1" descr="Group of five diverse individuals with disabilities smiling and standing together.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37C9691C" w14:textId="77777777" w:rsidR="00215D5D" w:rsidRDefault="00215D5D" w:rsidP="00BD118B">
            <w:pPr>
              <w:pStyle w:val="EasyRead16"/>
              <w:rPr>
                <w:sz w:val="28"/>
                <w:szCs w:val="28"/>
              </w:rPr>
            </w:pPr>
          </w:p>
          <w:p w14:paraId="7E74E82D" w14:textId="51D31BEF" w:rsidR="00215D5D" w:rsidRDefault="00423616" w:rsidP="00215D5D">
            <w:pPr>
              <w:pStyle w:val="EasyRead16"/>
              <w:numPr>
                <w:ilvl w:val="0"/>
                <w:numId w:val="36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I have</w:t>
            </w:r>
            <w:r w:rsidR="00215D5D">
              <w:rPr>
                <w:sz w:val="28"/>
                <w:szCs w:val="28"/>
              </w:rPr>
              <w:t xml:space="preserve"> a disability that will</w:t>
            </w:r>
          </w:p>
          <w:p w14:paraId="0893CA5C" w14:textId="77777777" w:rsidR="00423616" w:rsidRDefault="00423616" w:rsidP="00423616">
            <w:pPr>
              <w:pStyle w:val="EasyRead16"/>
              <w:rPr>
                <w:sz w:val="28"/>
                <w:szCs w:val="28"/>
              </w:rPr>
            </w:pPr>
          </w:p>
          <w:p w14:paraId="7AEE4001" w14:textId="77777777" w:rsidR="00215D5D" w:rsidRDefault="00215D5D" w:rsidP="006D61E4">
            <w:pPr>
              <w:pStyle w:val="EasyRead16"/>
              <w:numPr>
                <w:ilvl w:val="0"/>
                <w:numId w:val="38"/>
              </w:numPr>
              <w:ind w:left="1360" w:hanging="68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Last for 2 years or more</w:t>
            </w:r>
          </w:p>
          <w:p w14:paraId="65FA7C9C" w14:textId="02AA3E8F" w:rsidR="00C036E6" w:rsidRDefault="00CF6C29" w:rsidP="006D61E4">
            <w:pPr>
              <w:pStyle w:val="EasyRead16"/>
              <w:numPr>
                <w:ilvl w:val="0"/>
                <w:numId w:val="38"/>
              </w:numPr>
              <w:ind w:left="1360" w:hanging="68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Makes it hard for</w:t>
            </w:r>
            <w:r w:rsidR="00C036E6">
              <w:rPr>
                <w:sz w:val="28"/>
                <w:szCs w:val="28"/>
              </w:rPr>
              <w:t xml:space="preserve"> </w:t>
            </w:r>
            <w:r w:rsidR="00423616">
              <w:rPr>
                <w:sz w:val="28"/>
                <w:szCs w:val="28"/>
              </w:rPr>
              <w:t>me</w:t>
            </w:r>
            <w:r w:rsidR="00C036E6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to do my job</w:t>
            </w:r>
          </w:p>
          <w:p w14:paraId="42CED262" w14:textId="74B7CA23" w:rsidR="00C036E6" w:rsidRPr="008E647D" w:rsidRDefault="4254E0F4" w:rsidP="006D61E4">
            <w:pPr>
              <w:pStyle w:val="EasyRead16"/>
              <w:numPr>
                <w:ilvl w:val="0"/>
                <w:numId w:val="38"/>
              </w:numPr>
              <w:ind w:left="1360" w:hanging="680"/>
              <w:rPr>
                <w:sz w:val="28"/>
                <w:szCs w:val="28"/>
              </w:rPr>
            </w:pPr>
            <w:r w:rsidRPr="54A7DE0C">
              <w:rPr>
                <w:sz w:val="28"/>
                <w:szCs w:val="28"/>
              </w:rPr>
              <w:t>Need</w:t>
            </w:r>
            <w:r w:rsidR="4DA5189B" w:rsidRPr="54A7DE0C">
              <w:rPr>
                <w:sz w:val="28"/>
                <w:szCs w:val="28"/>
              </w:rPr>
              <w:t xml:space="preserve"> changes to</w:t>
            </w:r>
            <w:r w:rsidRPr="54A7DE0C">
              <w:rPr>
                <w:sz w:val="28"/>
                <w:szCs w:val="28"/>
              </w:rPr>
              <w:t xml:space="preserve"> </w:t>
            </w:r>
            <w:r w:rsidR="41A0CC32" w:rsidRPr="54A7DE0C">
              <w:rPr>
                <w:sz w:val="28"/>
                <w:szCs w:val="28"/>
              </w:rPr>
              <w:t>my</w:t>
            </w:r>
            <w:r w:rsidR="06D25F4C" w:rsidRPr="54A7DE0C">
              <w:rPr>
                <w:sz w:val="28"/>
                <w:szCs w:val="28"/>
              </w:rPr>
              <w:t xml:space="preserve"> workplace to be able to do </w:t>
            </w:r>
            <w:r w:rsidR="5FE841EB" w:rsidRPr="54A7DE0C">
              <w:rPr>
                <w:sz w:val="28"/>
                <w:szCs w:val="28"/>
              </w:rPr>
              <w:t xml:space="preserve">my </w:t>
            </w:r>
            <w:r w:rsidR="06D25F4C" w:rsidRPr="54A7DE0C">
              <w:rPr>
                <w:sz w:val="28"/>
                <w:szCs w:val="28"/>
              </w:rPr>
              <w:t>job</w:t>
            </w:r>
            <w:r w:rsidR="706A7765" w:rsidRPr="54A7DE0C">
              <w:rPr>
                <w:sz w:val="28"/>
                <w:szCs w:val="28"/>
              </w:rPr>
              <w:t>.</w:t>
            </w:r>
          </w:p>
        </w:tc>
      </w:tr>
      <w:tr w:rsidR="00591C5B" w:rsidRPr="008E647D" w14:paraId="43D881F3" w14:textId="77777777" w:rsidTr="006675A9">
        <w:trPr>
          <w:cantSplit/>
          <w:trHeight w:val="2835"/>
        </w:trPr>
        <w:tc>
          <w:tcPr>
            <w:tcW w:w="3114" w:type="dxa"/>
          </w:tcPr>
          <w:p w14:paraId="5CD613C0" w14:textId="3C1F8B35" w:rsidR="00591C5B" w:rsidRPr="008E647D" w:rsidRDefault="006E2612" w:rsidP="00BD118B">
            <w:pPr>
              <w:pStyle w:val="EasyRead16"/>
              <w:rPr>
                <w:sz w:val="28"/>
                <w:szCs w:val="28"/>
              </w:rPr>
            </w:pPr>
            <w:r w:rsidRPr="006E2612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212C327E" wp14:editId="6E63730E">
                  <wp:extent cx="1840230" cy="1840230"/>
                  <wp:effectExtent l="0" t="0" r="0" b="7620"/>
                  <wp:docPr id="188963098" name="Picture 1" descr="Person giving a thumbs-up with a large green checkmark symbol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963098" name="Picture 1" descr="Person giving a thumbs-up with a large green checkmark symbol.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1C118ED0" w14:textId="77777777" w:rsidR="00591C5B" w:rsidRDefault="00591C5B" w:rsidP="00BD118B">
            <w:pPr>
              <w:pStyle w:val="EasyRead16"/>
              <w:rPr>
                <w:sz w:val="28"/>
                <w:szCs w:val="28"/>
              </w:rPr>
            </w:pPr>
          </w:p>
          <w:p w14:paraId="18383A0F" w14:textId="77777777" w:rsidR="00B95C8D" w:rsidRDefault="00B95C8D" w:rsidP="00BD118B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I have read and understood the terms and conditions.</w:t>
            </w:r>
          </w:p>
          <w:p w14:paraId="786FDC81" w14:textId="77777777" w:rsidR="00B95C8D" w:rsidRDefault="00B95C8D" w:rsidP="00BD118B">
            <w:pPr>
              <w:pStyle w:val="EasyRead16"/>
              <w:rPr>
                <w:sz w:val="28"/>
                <w:szCs w:val="28"/>
              </w:rPr>
            </w:pPr>
          </w:p>
          <w:p w14:paraId="1BC085C4" w14:textId="51C7598B" w:rsidR="00B95C8D" w:rsidRPr="008E647D" w:rsidRDefault="00B95C8D" w:rsidP="00BD118B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I agree to follow them.</w:t>
            </w:r>
          </w:p>
        </w:tc>
      </w:tr>
      <w:tr w:rsidR="00327372" w:rsidRPr="008E647D" w14:paraId="4F556FCC" w14:textId="77777777" w:rsidTr="006675A9">
        <w:trPr>
          <w:cantSplit/>
          <w:trHeight w:val="2835"/>
        </w:trPr>
        <w:tc>
          <w:tcPr>
            <w:tcW w:w="3114" w:type="dxa"/>
          </w:tcPr>
          <w:p w14:paraId="48556603" w14:textId="688ADE2A" w:rsidR="00327372" w:rsidRPr="008E647D" w:rsidRDefault="00B73D61" w:rsidP="00BD118B">
            <w:pPr>
              <w:pStyle w:val="EasyRead16"/>
              <w:rPr>
                <w:sz w:val="28"/>
                <w:szCs w:val="28"/>
              </w:rPr>
            </w:pPr>
            <w:r w:rsidRPr="00B73D61">
              <w:rPr>
                <w:noProof/>
                <w:sz w:val="28"/>
                <w:szCs w:val="28"/>
              </w:rPr>
              <w:drawing>
                <wp:inline distT="0" distB="0" distL="0" distR="0" wp14:anchorId="3279EB78" wp14:editId="4D859C83">
                  <wp:extent cx="1840230" cy="1840230"/>
                  <wp:effectExtent l="0" t="0" r="7620" b="7620"/>
                  <wp:docPr id="1330026052" name="Picture 1" descr="Elderly woman in a pink sweater filling out an easy-read form at a wooden ta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0026052" name="Picture 1" descr="Elderly woman in a pink sweater filling out an easy-read form at a wooden table.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0F37541D" w14:textId="77777777" w:rsidR="00327372" w:rsidRDefault="00327372" w:rsidP="00BD118B">
            <w:pPr>
              <w:pStyle w:val="EasyRead16"/>
              <w:rPr>
                <w:sz w:val="28"/>
                <w:szCs w:val="28"/>
              </w:rPr>
            </w:pPr>
          </w:p>
          <w:p w14:paraId="58A299E6" w14:textId="77777777" w:rsidR="00327372" w:rsidRDefault="00327372" w:rsidP="00BD118B">
            <w:pPr>
              <w:pStyle w:val="EasyRead16"/>
              <w:rPr>
                <w:sz w:val="28"/>
                <w:szCs w:val="28"/>
              </w:rPr>
            </w:pPr>
          </w:p>
          <w:p w14:paraId="70F703B0" w14:textId="77777777" w:rsidR="00327372" w:rsidRDefault="00327372" w:rsidP="00BD118B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I agree that the information in my application form is true.</w:t>
            </w:r>
          </w:p>
        </w:tc>
      </w:tr>
      <w:tr w:rsidR="00745CE4" w:rsidRPr="008E647D" w14:paraId="7A1910D2" w14:textId="77777777" w:rsidTr="006675A9">
        <w:trPr>
          <w:cantSplit/>
          <w:trHeight w:val="2835"/>
        </w:trPr>
        <w:tc>
          <w:tcPr>
            <w:tcW w:w="3114" w:type="dxa"/>
          </w:tcPr>
          <w:p w14:paraId="0C984848" w14:textId="652FC1C5" w:rsidR="00745CE4" w:rsidRPr="008E647D" w:rsidRDefault="009332B1" w:rsidP="00BD118B">
            <w:pPr>
              <w:pStyle w:val="EasyRead16"/>
              <w:rPr>
                <w:sz w:val="28"/>
                <w:szCs w:val="28"/>
              </w:rPr>
            </w:pPr>
            <w:r w:rsidRPr="009332B1">
              <w:rPr>
                <w:noProof/>
                <w:sz w:val="28"/>
                <w:szCs w:val="28"/>
              </w:rPr>
              <w:drawing>
                <wp:inline distT="0" distB="0" distL="0" distR="0" wp14:anchorId="742980C0" wp14:editId="28B462E1">
                  <wp:extent cx="1840230" cy="1840230"/>
                  <wp:effectExtent l="0" t="0" r="7620" b="0"/>
                  <wp:docPr id="353222430" name="Picture 1" descr="Two people having a serious conversation, one explaining and the other listen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3222430" name="Picture 1" descr="Two people having a serious conversation, one explaining and the other listening.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438F4252" w14:textId="77777777" w:rsidR="00745CE4" w:rsidRDefault="00745CE4" w:rsidP="00BD118B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If you are putting in the application for a person with disability</w:t>
            </w:r>
            <w:r w:rsidR="00BC5E56">
              <w:rPr>
                <w:sz w:val="28"/>
                <w:szCs w:val="28"/>
              </w:rPr>
              <w:t xml:space="preserve"> you have</w:t>
            </w:r>
          </w:p>
          <w:p w14:paraId="3BE6F893" w14:textId="77777777" w:rsidR="00BC5E56" w:rsidRDefault="00BC5E56" w:rsidP="00BD118B">
            <w:pPr>
              <w:pStyle w:val="EasyRead16"/>
              <w:rPr>
                <w:sz w:val="28"/>
                <w:szCs w:val="28"/>
              </w:rPr>
            </w:pPr>
          </w:p>
          <w:p w14:paraId="6BF1F81A" w14:textId="77777777" w:rsidR="00BC5E56" w:rsidRDefault="00BC5E56" w:rsidP="00BC5E56">
            <w:pPr>
              <w:pStyle w:val="EasyRead16"/>
              <w:numPr>
                <w:ilvl w:val="0"/>
                <w:numId w:val="37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Explained the terms and conditions to them</w:t>
            </w:r>
          </w:p>
          <w:p w14:paraId="4919B3F1" w14:textId="65FD7035" w:rsidR="00CB0BEA" w:rsidRDefault="00CB0BEA" w:rsidP="00BC5E56">
            <w:pPr>
              <w:pStyle w:val="EasyRead16"/>
              <w:numPr>
                <w:ilvl w:val="0"/>
                <w:numId w:val="37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They understand and agree for you to put in the application for them.</w:t>
            </w:r>
          </w:p>
        </w:tc>
      </w:tr>
      <w:tr w:rsidR="00327372" w:rsidRPr="008E647D" w14:paraId="3C157B2D" w14:textId="77777777" w:rsidTr="006675A9">
        <w:trPr>
          <w:cantSplit/>
          <w:trHeight w:val="2835"/>
        </w:trPr>
        <w:tc>
          <w:tcPr>
            <w:tcW w:w="3114" w:type="dxa"/>
          </w:tcPr>
          <w:p w14:paraId="3FB16E7E" w14:textId="1A9DAECE" w:rsidR="00327372" w:rsidRPr="008E647D" w:rsidRDefault="009B7B2B" w:rsidP="00BD118B">
            <w:pPr>
              <w:pStyle w:val="EasyRead16"/>
              <w:rPr>
                <w:sz w:val="28"/>
                <w:szCs w:val="28"/>
              </w:rPr>
            </w:pPr>
            <w:r w:rsidRPr="009B7B2B">
              <w:rPr>
                <w:noProof/>
                <w:sz w:val="28"/>
                <w:szCs w:val="28"/>
              </w:rPr>
              <w:drawing>
                <wp:inline distT="0" distB="0" distL="0" distR="0" wp14:anchorId="2E47D9D9" wp14:editId="0B8BE482">
                  <wp:extent cx="1840230" cy="1840230"/>
                  <wp:effectExtent l="0" t="0" r="7620" b="7620"/>
                  <wp:docPr id="2087057629" name="Picture 1" descr="A man in a green shirt giving a thumbs-up next to a checklist with green check mark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7057629" name="Picture 1" descr="A man in a green shirt giving a thumbs-up next to a checklist with green check marks.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2E54D24E" w14:textId="77777777" w:rsidR="00327372" w:rsidRDefault="00327372" w:rsidP="00BD118B">
            <w:pPr>
              <w:pStyle w:val="EasyRead16"/>
              <w:rPr>
                <w:sz w:val="28"/>
                <w:szCs w:val="28"/>
              </w:rPr>
            </w:pPr>
          </w:p>
          <w:p w14:paraId="31BD706A" w14:textId="77777777" w:rsidR="00B73D61" w:rsidRDefault="00B73D61" w:rsidP="00BD118B">
            <w:pPr>
              <w:pStyle w:val="EasyRead16"/>
              <w:rPr>
                <w:sz w:val="28"/>
                <w:szCs w:val="28"/>
              </w:rPr>
            </w:pPr>
          </w:p>
          <w:p w14:paraId="14E8A52D" w14:textId="22713057" w:rsidR="00327372" w:rsidRDefault="00327372" w:rsidP="00327372">
            <w:pPr>
              <w:pStyle w:val="EasyRead16"/>
              <w:numPr>
                <w:ilvl w:val="0"/>
                <w:numId w:val="37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You </w:t>
            </w:r>
            <w:r w:rsidR="00520C1F">
              <w:rPr>
                <w:sz w:val="28"/>
                <w:szCs w:val="28"/>
              </w:rPr>
              <w:t>can</w:t>
            </w:r>
            <w:r>
              <w:rPr>
                <w:sz w:val="28"/>
                <w:szCs w:val="28"/>
              </w:rPr>
              <w:t xml:space="preserve"> put in the </w:t>
            </w:r>
            <w:r w:rsidR="003A7DBD">
              <w:rPr>
                <w:sz w:val="28"/>
                <w:szCs w:val="28"/>
              </w:rPr>
              <w:t xml:space="preserve">application </w:t>
            </w:r>
            <w:r>
              <w:rPr>
                <w:sz w:val="28"/>
                <w:szCs w:val="28"/>
              </w:rPr>
              <w:t>form for them.</w:t>
            </w:r>
          </w:p>
        </w:tc>
      </w:tr>
    </w:tbl>
    <w:p w14:paraId="28436252" w14:textId="77777777" w:rsidR="00591C5B" w:rsidRDefault="00591C5B" w:rsidP="00591C5B">
      <w:pPr>
        <w:rPr>
          <w:b/>
          <w:bCs/>
        </w:rPr>
      </w:pPr>
      <w:r>
        <w:rPr>
          <w:b/>
          <w:bCs/>
        </w:rPr>
        <w:br w:type="page"/>
      </w:r>
    </w:p>
    <w:p w14:paraId="36E15704" w14:textId="32A5C26F" w:rsidR="00354A38" w:rsidRPr="00354A38" w:rsidRDefault="00354A38" w:rsidP="5C1A1679">
      <w:pPr>
        <w:pStyle w:val="Heading2"/>
        <w:rPr>
          <w:color w:val="005568"/>
          <w:sz w:val="48"/>
          <w:szCs w:val="48"/>
        </w:rPr>
      </w:pPr>
      <w:r w:rsidRPr="5C1A1679">
        <w:rPr>
          <w:color w:val="005568"/>
          <w:sz w:val="48"/>
          <w:szCs w:val="48"/>
        </w:rPr>
        <w:lastRenderedPageBreak/>
        <w:t>Contact us</w:t>
      </w:r>
    </w:p>
    <w:p w14:paraId="4918BD3B" w14:textId="77777777" w:rsidR="00354A38" w:rsidRDefault="00354A38"/>
    <w:tbl>
      <w:tblPr>
        <w:tblStyle w:val="TableGrid"/>
        <w:tblW w:w="0" w:type="auto"/>
        <w:tblInd w:w="5" w:type="dxa"/>
        <w:tblLook w:val="04A0" w:firstRow="1" w:lastRow="0" w:firstColumn="1" w:lastColumn="0" w:noHBand="0" w:noVBand="1"/>
      </w:tblPr>
      <w:tblGrid>
        <w:gridCol w:w="3114"/>
        <w:gridCol w:w="5902"/>
      </w:tblGrid>
      <w:tr w:rsidR="009C0737" w:rsidRPr="007445C0" w14:paraId="197870A4" w14:textId="77777777" w:rsidTr="54A7DE0C">
        <w:trPr>
          <w:trHeight w:val="2969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353B902F" w14:textId="6E45206B" w:rsidR="00D51640" w:rsidRPr="0070723D" w:rsidRDefault="17DC87A1" w:rsidP="007445C0">
            <w:pPr>
              <w:spacing w:line="360" w:lineRule="auto"/>
            </w:pPr>
            <w:r>
              <w:rPr>
                <w:noProof/>
              </w:rPr>
              <w:drawing>
                <wp:inline distT="0" distB="0" distL="0" distR="0" wp14:anchorId="3FBE7A31" wp14:editId="616D53CE">
                  <wp:extent cx="1568903" cy="1512000"/>
                  <wp:effectExtent l="0" t="0" r="0" b="0"/>
                  <wp:docPr id="1450252773" name="Picture 1450252773" descr="white circle with teal i in the midd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8903" cy="151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2ECB3181" w14:textId="77777777" w:rsidR="0070723D" w:rsidRDefault="0070723D" w:rsidP="5C1A1679">
            <w:pPr>
              <w:spacing w:line="360" w:lineRule="auto"/>
              <w:rPr>
                <w:sz w:val="28"/>
                <w:szCs w:val="28"/>
              </w:rPr>
            </w:pPr>
          </w:p>
          <w:p w14:paraId="49172F25" w14:textId="3C8E010D" w:rsidR="00D51640" w:rsidRPr="007445C0" w:rsidRDefault="26E19A65" w:rsidP="5C1A1679">
            <w:pPr>
              <w:spacing w:line="360" w:lineRule="auto"/>
              <w:rPr>
                <w:sz w:val="28"/>
                <w:szCs w:val="28"/>
              </w:rPr>
            </w:pPr>
            <w:r w:rsidRPr="5C1A1679">
              <w:rPr>
                <w:sz w:val="28"/>
                <w:szCs w:val="28"/>
              </w:rPr>
              <w:t xml:space="preserve">You can contact us if you </w:t>
            </w:r>
            <w:r w:rsidRPr="5C1A1679">
              <w:rPr>
                <w:b/>
                <w:bCs/>
                <w:sz w:val="28"/>
                <w:szCs w:val="28"/>
              </w:rPr>
              <w:t>need more information.</w:t>
            </w:r>
          </w:p>
        </w:tc>
      </w:tr>
      <w:tr w:rsidR="009C0737" w:rsidRPr="007445C0" w14:paraId="266FE053" w14:textId="77777777" w:rsidTr="54A7DE0C">
        <w:trPr>
          <w:trHeight w:val="3276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3C860105" w14:textId="12FCFA82" w:rsidR="00D51640" w:rsidRPr="008843DE" w:rsidRDefault="4A774ABD" w:rsidP="007445C0">
            <w:pPr>
              <w:spacing w:line="360" w:lineRule="auto"/>
            </w:pPr>
            <w:r>
              <w:rPr>
                <w:noProof/>
              </w:rPr>
              <w:drawing>
                <wp:inline distT="0" distB="0" distL="0" distR="0" wp14:anchorId="71F1425C" wp14:editId="5C55C4D7">
                  <wp:extent cx="1557886" cy="1728000"/>
                  <wp:effectExtent l="0" t="0" r="0" b="0"/>
                  <wp:docPr id="1758905348" name="Picture 1758905348" descr="teal envelop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7886" cy="172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21D12153" w14:textId="77777777" w:rsidR="008843DE" w:rsidRDefault="008843DE" w:rsidP="5C1A1679">
            <w:pPr>
              <w:spacing w:line="360" w:lineRule="auto"/>
              <w:rPr>
                <w:sz w:val="28"/>
                <w:szCs w:val="28"/>
              </w:rPr>
            </w:pPr>
          </w:p>
          <w:p w14:paraId="1DA9D3C3" w14:textId="6883C2B2" w:rsidR="00D51640" w:rsidRDefault="7704DE34" w:rsidP="5C1A1679">
            <w:pPr>
              <w:spacing w:line="360" w:lineRule="auto"/>
              <w:rPr>
                <w:sz w:val="28"/>
                <w:szCs w:val="28"/>
              </w:rPr>
            </w:pPr>
            <w:r w:rsidRPr="54A7DE0C">
              <w:rPr>
                <w:sz w:val="28"/>
                <w:szCs w:val="28"/>
              </w:rPr>
              <w:t xml:space="preserve">You can </w:t>
            </w:r>
            <w:r w:rsidR="32E5F086" w:rsidRPr="54A7DE0C">
              <w:rPr>
                <w:sz w:val="28"/>
                <w:szCs w:val="28"/>
              </w:rPr>
              <w:t xml:space="preserve">send us an </w:t>
            </w:r>
            <w:r w:rsidRPr="54A7DE0C">
              <w:rPr>
                <w:sz w:val="28"/>
                <w:szCs w:val="28"/>
              </w:rPr>
              <w:t>email</w:t>
            </w:r>
            <w:r w:rsidR="32E5F086" w:rsidRPr="54A7DE0C">
              <w:rPr>
                <w:sz w:val="28"/>
                <w:szCs w:val="28"/>
              </w:rPr>
              <w:t>.</w:t>
            </w:r>
          </w:p>
          <w:p w14:paraId="4BF4CB07" w14:textId="77777777" w:rsidR="00512C1B" w:rsidRDefault="00512C1B" w:rsidP="5C1A1679">
            <w:pPr>
              <w:spacing w:line="360" w:lineRule="auto"/>
              <w:rPr>
                <w:sz w:val="28"/>
                <w:szCs w:val="28"/>
              </w:rPr>
            </w:pPr>
          </w:p>
          <w:p w14:paraId="7BE1F48E" w14:textId="517AF1D4" w:rsidR="00512C1B" w:rsidRPr="007445C0" w:rsidRDefault="004B4071" w:rsidP="5C1A1679">
            <w:pPr>
              <w:spacing w:line="360" w:lineRule="auto"/>
              <w:rPr>
                <w:sz w:val="28"/>
                <w:szCs w:val="28"/>
              </w:rPr>
            </w:pPr>
            <w:hyperlink r:id="rId63" w:history="1">
              <w:r w:rsidRPr="00925D17">
                <w:rPr>
                  <w:rStyle w:val="Hyperlink"/>
                  <w:sz w:val="28"/>
                  <w:szCs w:val="28"/>
                </w:rPr>
                <w:t>jobaccess@genu.org.au</w:t>
              </w:r>
            </w:hyperlink>
            <w:r>
              <w:rPr>
                <w:sz w:val="28"/>
                <w:szCs w:val="28"/>
              </w:rPr>
              <w:t xml:space="preserve"> </w:t>
            </w:r>
          </w:p>
        </w:tc>
      </w:tr>
      <w:tr w:rsidR="009C0737" w:rsidRPr="007445C0" w14:paraId="3A018B4E" w14:textId="77777777" w:rsidTr="54A7DE0C">
        <w:trPr>
          <w:trHeight w:val="3147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2CFDA9FE" w14:textId="4E195BFC" w:rsidR="00D51640" w:rsidRPr="008843DE" w:rsidRDefault="1F8030DD" w:rsidP="007445C0">
            <w:pPr>
              <w:spacing w:line="360" w:lineRule="auto"/>
            </w:pPr>
            <w:r>
              <w:rPr>
                <w:noProof/>
              </w:rPr>
              <w:drawing>
                <wp:inline distT="0" distB="0" distL="0" distR="0" wp14:anchorId="784A6CA2" wp14:editId="5AD29973">
                  <wp:extent cx="1620000" cy="1620000"/>
                  <wp:effectExtent l="0" t="0" r="0" b="0"/>
                  <wp:docPr id="640551500" name="Picture 640551500" descr="teamobile pho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6DA2321E" w14:textId="77777777" w:rsidR="008843DE" w:rsidRDefault="008843DE" w:rsidP="5C1A1679">
            <w:pPr>
              <w:spacing w:line="360" w:lineRule="auto"/>
              <w:rPr>
                <w:sz w:val="28"/>
                <w:szCs w:val="28"/>
                <w:lang w:val="en-US"/>
              </w:rPr>
            </w:pPr>
          </w:p>
          <w:p w14:paraId="5044BEF2" w14:textId="3DEAA3FF" w:rsidR="00D51640" w:rsidRDefault="26E19A65" w:rsidP="5C1A1679">
            <w:pPr>
              <w:spacing w:line="360" w:lineRule="auto"/>
              <w:rPr>
                <w:sz w:val="28"/>
                <w:szCs w:val="28"/>
                <w:lang w:val="en-US"/>
              </w:rPr>
            </w:pPr>
            <w:r w:rsidRPr="5C1A1679">
              <w:rPr>
                <w:sz w:val="28"/>
                <w:szCs w:val="28"/>
                <w:lang w:val="en-US"/>
              </w:rPr>
              <w:t>You can call us</w:t>
            </w:r>
            <w:r w:rsidR="60060FDE" w:rsidRPr="5C1A1679">
              <w:rPr>
                <w:sz w:val="28"/>
                <w:szCs w:val="28"/>
                <w:lang w:val="en-US"/>
              </w:rPr>
              <w:t>.</w:t>
            </w:r>
          </w:p>
          <w:p w14:paraId="518552A4" w14:textId="77777777" w:rsidR="00512C1B" w:rsidRDefault="00512C1B" w:rsidP="5C1A1679">
            <w:pPr>
              <w:spacing w:line="360" w:lineRule="auto"/>
              <w:rPr>
                <w:sz w:val="28"/>
                <w:szCs w:val="28"/>
                <w:lang w:val="en-US"/>
              </w:rPr>
            </w:pPr>
          </w:p>
          <w:p w14:paraId="1A6F46F3" w14:textId="4EEDB2AF" w:rsidR="00512C1B" w:rsidRPr="00322883" w:rsidRDefault="00322883" w:rsidP="5C1A1679">
            <w:pPr>
              <w:spacing w:line="360" w:lineRule="auto"/>
              <w:rPr>
                <w:b/>
                <w:bCs/>
                <w:sz w:val="28"/>
                <w:szCs w:val="28"/>
              </w:rPr>
            </w:pPr>
            <w:r w:rsidRPr="00322883">
              <w:rPr>
                <w:b/>
                <w:bCs/>
                <w:sz w:val="28"/>
                <w:szCs w:val="28"/>
              </w:rPr>
              <w:t>1800 464 800</w:t>
            </w:r>
          </w:p>
        </w:tc>
      </w:tr>
      <w:tr w:rsidR="009C0737" w:rsidRPr="007445C0" w14:paraId="55ACDD27" w14:textId="77777777" w:rsidTr="54A7DE0C">
        <w:trPr>
          <w:trHeight w:val="2542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6849FD8F" w14:textId="54190AF1" w:rsidR="00D51640" w:rsidRPr="008843DE" w:rsidRDefault="29C761A5" w:rsidP="007445C0">
            <w:pPr>
              <w:spacing w:line="360" w:lineRule="auto"/>
            </w:pPr>
            <w:r>
              <w:rPr>
                <w:noProof/>
              </w:rPr>
              <w:drawing>
                <wp:inline distT="0" distB="0" distL="0" distR="0" wp14:anchorId="6D919E34" wp14:editId="15B217AC">
                  <wp:extent cx="1620000" cy="1620000"/>
                  <wp:effectExtent l="0" t="0" r="0" b="0"/>
                  <wp:docPr id="366280851" name="Picture 366280851" descr="teal computer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6280851" name="Picture 366280851" descr="teal computer "/>
                          <pic:cNvPicPr/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2AA5DAE7" w14:textId="77777777" w:rsidR="008843DE" w:rsidRDefault="008843DE" w:rsidP="5C1A1679">
            <w:pPr>
              <w:spacing w:line="360" w:lineRule="auto"/>
              <w:rPr>
                <w:sz w:val="28"/>
                <w:szCs w:val="28"/>
                <w:lang w:val="en-US"/>
              </w:rPr>
            </w:pPr>
          </w:p>
          <w:p w14:paraId="6EB7B617" w14:textId="37CB8712" w:rsidR="00D51640" w:rsidRDefault="32E5F086" w:rsidP="5C1A1679">
            <w:pPr>
              <w:spacing w:line="360" w:lineRule="auto"/>
              <w:rPr>
                <w:sz w:val="28"/>
                <w:szCs w:val="28"/>
              </w:rPr>
            </w:pPr>
            <w:r w:rsidRPr="54A7DE0C">
              <w:rPr>
                <w:sz w:val="28"/>
                <w:szCs w:val="28"/>
                <w:lang w:val="en-US"/>
              </w:rPr>
              <w:t>You can look at our website.</w:t>
            </w:r>
          </w:p>
          <w:p w14:paraId="60DDDF48" w14:textId="77777777" w:rsidR="00512C1B" w:rsidRDefault="00512C1B" w:rsidP="00322883">
            <w:pPr>
              <w:spacing w:line="360" w:lineRule="auto"/>
              <w:rPr>
                <w:sz w:val="28"/>
                <w:szCs w:val="28"/>
              </w:rPr>
            </w:pPr>
          </w:p>
          <w:p w14:paraId="79914910" w14:textId="5FDCD596" w:rsidR="00322883" w:rsidRPr="00512C1B" w:rsidRDefault="00322883" w:rsidP="00322883">
            <w:pPr>
              <w:spacing w:line="360" w:lineRule="auto"/>
              <w:rPr>
                <w:sz w:val="28"/>
                <w:szCs w:val="28"/>
              </w:rPr>
            </w:pPr>
            <w:hyperlink r:id="rId66" w:history="1">
              <w:r w:rsidRPr="00322883">
                <w:rPr>
                  <w:rStyle w:val="Hyperlink"/>
                  <w:sz w:val="28"/>
                  <w:szCs w:val="28"/>
                </w:rPr>
                <w:t>www.jobaccess.gov.au</w:t>
              </w:r>
            </w:hyperlink>
          </w:p>
        </w:tc>
      </w:tr>
    </w:tbl>
    <w:p w14:paraId="54A47618" w14:textId="568EF752" w:rsidR="71B10253" w:rsidRDefault="00E540DA" w:rsidP="00E540DA">
      <w:pPr>
        <w:spacing w:line="480" w:lineRule="auto"/>
        <w:jc w:val="center"/>
      </w:pPr>
      <w:r w:rsidRPr="1B2A2CB1">
        <w:rPr>
          <w:rFonts w:eastAsia="Arial" w:cs="Arial"/>
          <w:sz w:val="24"/>
          <w:szCs w:val="24"/>
        </w:rPr>
        <w:t xml:space="preserve">Images in this Easy Read must </w:t>
      </w:r>
      <w:r w:rsidRPr="1B2A2CB1">
        <w:rPr>
          <w:rFonts w:eastAsia="Arial" w:cs="Arial"/>
          <w:b/>
          <w:bCs/>
          <w:sz w:val="24"/>
          <w:szCs w:val="24"/>
        </w:rPr>
        <w:t>not</w:t>
      </w:r>
      <w:r w:rsidRPr="1B2A2CB1">
        <w:rPr>
          <w:rFonts w:eastAsia="Arial" w:cs="Arial"/>
          <w:sz w:val="24"/>
          <w:szCs w:val="24"/>
        </w:rPr>
        <w:t xml:space="preserve"> be used or copied without permission</w:t>
      </w:r>
      <w:r w:rsidR="00CF2869">
        <w:rPr>
          <w:rFonts w:eastAsia="Arial" w:cs="Arial"/>
          <w:sz w:val="24"/>
          <w:szCs w:val="24"/>
        </w:rPr>
        <w:t xml:space="preserve"> </w:t>
      </w:r>
    </w:p>
    <w:sectPr w:rsidR="71B10253" w:rsidSect="006D260B">
      <w:headerReference w:type="even" r:id="rId67"/>
      <w:headerReference w:type="default" r:id="rId68"/>
      <w:footerReference w:type="even" r:id="rId69"/>
      <w:footerReference w:type="default" r:id="rId70"/>
      <w:headerReference w:type="first" r:id="rId71"/>
      <w:footerReference w:type="first" r:id="rId72"/>
      <w:pgSz w:w="11906" w:h="16838"/>
      <w:pgMar w:top="1440" w:right="1440" w:bottom="1440" w:left="1440" w:header="70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8DD2C25" w14:textId="77777777" w:rsidR="00426586" w:rsidRDefault="00426586" w:rsidP="00B04ED8">
      <w:pPr>
        <w:spacing w:after="0" w:line="240" w:lineRule="auto"/>
      </w:pPr>
      <w:r>
        <w:separator/>
      </w:r>
    </w:p>
  </w:endnote>
  <w:endnote w:type="continuationSeparator" w:id="0">
    <w:p w14:paraId="3559CEAC" w14:textId="77777777" w:rsidR="00426586" w:rsidRDefault="00426586" w:rsidP="00B04ED8">
      <w:pPr>
        <w:spacing w:after="0" w:line="240" w:lineRule="auto"/>
      </w:pPr>
      <w:r>
        <w:continuationSeparator/>
      </w:r>
    </w:p>
  </w:endnote>
  <w:endnote w:type="continuationNotice" w:id="1">
    <w:p w14:paraId="13A8A04A" w14:textId="77777777" w:rsidR="00426586" w:rsidRDefault="00426586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BFF0A43" w14:textId="77777777" w:rsidR="00BD5A18" w:rsidRDefault="00BD5A18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668830175"/>
      <w:docPartObj>
        <w:docPartGallery w:val="Page Numbers (Bottom of Page)"/>
        <w:docPartUnique/>
      </w:docPartObj>
    </w:sdtPr>
    <w:sdtEndPr>
      <w:rPr>
        <w:noProof/>
        <w:sz w:val="32"/>
        <w:szCs w:val="32"/>
      </w:rPr>
    </w:sdtEndPr>
    <w:sdtContent>
      <w:p w14:paraId="18BD5C84" w14:textId="7FA6CDA0" w:rsidR="00B04ED8" w:rsidRPr="00BB43CB" w:rsidRDefault="00BB43CB" w:rsidP="00BB43CB">
        <w:pPr>
          <w:pStyle w:val="Footer"/>
          <w:jc w:val="right"/>
          <w:rPr>
            <w:sz w:val="32"/>
            <w:szCs w:val="32"/>
          </w:rPr>
        </w:pPr>
        <w:r w:rsidRPr="5C1A1679">
          <w:rPr>
            <w:noProof/>
            <w:sz w:val="28"/>
            <w:szCs w:val="28"/>
          </w:rPr>
          <w:fldChar w:fldCharType="begin"/>
        </w:r>
        <w:r w:rsidRPr="5C1A1679">
          <w:rPr>
            <w:sz w:val="32"/>
            <w:szCs w:val="32"/>
          </w:rPr>
          <w:instrText xml:space="preserve"> PAGE   \* MERGEFORMAT </w:instrText>
        </w:r>
        <w:r w:rsidRPr="5C1A1679">
          <w:rPr>
            <w:sz w:val="32"/>
            <w:szCs w:val="32"/>
          </w:rPr>
          <w:fldChar w:fldCharType="separate"/>
        </w:r>
        <w:r w:rsidR="5C1A1679" w:rsidRPr="5C1A1679">
          <w:rPr>
            <w:noProof/>
            <w:sz w:val="28"/>
            <w:szCs w:val="28"/>
          </w:rPr>
          <w:t>2</w:t>
        </w:r>
        <w:r w:rsidRPr="5C1A1679">
          <w:rPr>
            <w:noProof/>
            <w:sz w:val="28"/>
            <w:szCs w:val="28"/>
          </w:rPr>
          <w:fldChar w:fldCharType="end"/>
        </w:r>
      </w:p>
    </w:sdtContent>
  </w:sdt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9B63146" w14:textId="7FAA1134" w:rsidR="003D5871" w:rsidRDefault="003D5871">
    <w:pPr>
      <w:pStyle w:val="Footer"/>
    </w:pPr>
    <w:r w:rsidRPr="00FD018D">
      <w:rPr>
        <w:noProof/>
      </w:rPr>
      <w:drawing>
        <wp:anchor distT="0" distB="0" distL="114300" distR="114300" simplePos="0" relativeHeight="251658241" behindDoc="0" locked="0" layoutInCell="1" allowOverlap="1" wp14:anchorId="3A63020F" wp14:editId="66D78D0E">
          <wp:simplePos x="0" y="0"/>
          <wp:positionH relativeFrom="column">
            <wp:posOffset>4381500</wp:posOffset>
          </wp:positionH>
          <wp:positionV relativeFrom="paragraph">
            <wp:posOffset>-1485900</wp:posOffset>
          </wp:positionV>
          <wp:extent cx="1841500" cy="2026285"/>
          <wp:effectExtent l="0" t="0" r="0" b="0"/>
          <wp:wrapSquare wrapText="bothSides"/>
          <wp:docPr id="341271985" name="Picture 1" descr="Teal circle with white page with Easy Read on it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41271985" name="Picture 1" descr="Teal circle with white page with Easy Read on it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841500" cy="202628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1160021" w14:textId="77777777" w:rsidR="00426586" w:rsidRDefault="00426586" w:rsidP="00B04ED8">
      <w:pPr>
        <w:spacing w:after="0" w:line="240" w:lineRule="auto"/>
      </w:pPr>
      <w:r>
        <w:separator/>
      </w:r>
    </w:p>
  </w:footnote>
  <w:footnote w:type="continuationSeparator" w:id="0">
    <w:p w14:paraId="0F195E06" w14:textId="77777777" w:rsidR="00426586" w:rsidRDefault="00426586" w:rsidP="00B04ED8">
      <w:pPr>
        <w:spacing w:after="0" w:line="240" w:lineRule="auto"/>
      </w:pPr>
      <w:r>
        <w:continuationSeparator/>
      </w:r>
    </w:p>
  </w:footnote>
  <w:footnote w:type="continuationNotice" w:id="1">
    <w:p w14:paraId="2D032BD9" w14:textId="77777777" w:rsidR="00426586" w:rsidRDefault="00426586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E0222F" w14:textId="79CA5DBD" w:rsidR="00BD5A18" w:rsidRDefault="00BD5A18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5611A8" w14:textId="637B01EF" w:rsidR="00BD5A18" w:rsidRDefault="00BD5A18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CE4ADD7" w14:textId="0B7099D6" w:rsidR="00AA0F57" w:rsidRPr="00AA0F57" w:rsidRDefault="002950E3" w:rsidP="00AA0F57">
    <w:pPr>
      <w:pStyle w:val="Header"/>
    </w:pPr>
    <w:r w:rsidRPr="002950E3">
      <w:rPr>
        <w:noProof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7044AB7D" wp14:editId="20814461">
              <wp:simplePos x="0" y="0"/>
              <wp:positionH relativeFrom="page">
                <wp:align>right</wp:align>
              </wp:positionH>
              <wp:positionV relativeFrom="paragraph">
                <wp:posOffset>1282065</wp:posOffset>
              </wp:positionV>
              <wp:extent cx="7547212" cy="0"/>
              <wp:effectExtent l="0" t="0" r="0" b="0"/>
              <wp:wrapNone/>
              <wp:docPr id="4" name="Straight Connector 3">
                <a:extLst xmlns:a="http://schemas.openxmlformats.org/drawingml/2006/main">
                  <a:ext uri="{FF2B5EF4-FFF2-40B4-BE49-F238E27FC236}">
                    <a16:creationId xmlns:a16="http://schemas.microsoft.com/office/drawing/2014/main" id="{38EAA16C-8CC4-04F3-4241-52BD6CB2D484}"/>
                  </a:ext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7547212" cy="0"/>
                      </a:xfrm>
                      <a:prstGeom prst="line">
                        <a:avLst/>
                      </a:prstGeom>
                      <a:ln>
                        <a:solidFill>
                          <a:srgbClr val="00A39E"/>
                        </a:solidFill>
                      </a:ln>
                      <a:effectLst/>
                    </wps:spPr>
                    <wps:style>
                      <a:lnRef idx="2">
                        <a:schemeClr val="accent1"/>
                      </a:lnRef>
                      <a:fillRef idx="0">
                        <a:schemeClr val="accent1"/>
                      </a:fillRef>
                      <a:effectRef idx="1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141DDF93" id="Straight Connector 3" o:spid="_x0000_s1026" alt="&quot;&quot;" style="position:absolute;z-index:251658240;visibility:visible;mso-wrap-style:square;mso-width-percent:0;mso-wrap-distance-left:9pt;mso-wrap-distance-top:0;mso-wrap-distance-right:9pt;mso-wrap-distance-bottom:0;mso-position-horizontal:right;mso-position-horizontal-relative:page;mso-position-vertical:absolute;mso-position-vertical-relative:text;mso-width-percent:0;mso-width-relative:margin" from="543.05pt,100.95pt" to="1137.3pt,100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" strokecolor="#00a39e" strokeweight="2pt">
              <w10:wrap anchorx="page"/>
            </v:line>
          </w:pict>
        </mc:Fallback>
      </mc:AlternateContent>
    </w:r>
    <w:r w:rsidR="00AA0F57" w:rsidRPr="00AA0F57">
      <w:rPr>
        <w:rFonts w:ascii="Times New Roman" w:eastAsia="Times New Roman" w:hAnsi="Times New Roman" w:cs="Times New Roman"/>
        <w:kern w:val="0"/>
        <w:sz w:val="24"/>
        <w:szCs w:val="24"/>
        <w:lang w:eastAsia="en-AU"/>
        <w14:ligatures w14:val="none"/>
      </w:rPr>
      <w:t xml:space="preserve"> </w:t>
    </w:r>
    <w:r w:rsidR="00AA0F57" w:rsidRPr="00AA0F57">
      <w:rPr>
        <w:noProof/>
      </w:rPr>
      <w:drawing>
        <wp:inline distT="0" distB="0" distL="0" distR="0" wp14:anchorId="453A6941" wp14:editId="565FE9A8">
          <wp:extent cx="3552825" cy="723476"/>
          <wp:effectExtent l="0" t="0" r="0" b="635"/>
          <wp:docPr id="2074831893" name="Picture 3" descr="Australian Government logo with Department of Social Services underneath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074831893" name="Picture 3" descr="Australian Government logo with Department of Social Services underneath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634338" cy="74007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14:paraId="1D91E033" w14:textId="1BEDF909" w:rsidR="002950E3" w:rsidRDefault="002950E3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D650F43"/>
    <w:multiLevelType w:val="hybridMultilevel"/>
    <w:tmpl w:val="34DEAE5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D7C0261"/>
    <w:multiLevelType w:val="hybridMultilevel"/>
    <w:tmpl w:val="F3C0A136"/>
    <w:lvl w:ilvl="0" w:tplc="FB86DC3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4E56A51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5FFCAF7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DBD64A0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10CF94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0C2BAB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6ECE486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A2E4CA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A1C8BC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" w15:restartNumberingAfterBreak="0">
    <w:nsid w:val="10111B36"/>
    <w:multiLevelType w:val="hybridMultilevel"/>
    <w:tmpl w:val="5F8CD42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17C64A8"/>
    <w:multiLevelType w:val="multilevel"/>
    <w:tmpl w:val="034611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" w15:restartNumberingAfterBreak="0">
    <w:nsid w:val="1A2703E9"/>
    <w:multiLevelType w:val="hybridMultilevel"/>
    <w:tmpl w:val="670825C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C755D37"/>
    <w:multiLevelType w:val="hybridMultilevel"/>
    <w:tmpl w:val="B0C620C8"/>
    <w:lvl w:ilvl="0" w:tplc="0C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DF15DD2"/>
    <w:multiLevelType w:val="hybridMultilevel"/>
    <w:tmpl w:val="C42EC67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ACC00B3"/>
    <w:multiLevelType w:val="hybridMultilevel"/>
    <w:tmpl w:val="C4CC6CF6"/>
    <w:lvl w:ilvl="0" w:tplc="0C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138737C"/>
    <w:multiLevelType w:val="hybridMultilevel"/>
    <w:tmpl w:val="392CCE5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2482F26"/>
    <w:multiLevelType w:val="hybridMultilevel"/>
    <w:tmpl w:val="1D4C5F9C"/>
    <w:lvl w:ilvl="0" w:tplc="605AB0D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4CEF28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12C161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243C842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3F80935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D2A32D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F3AA95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2728974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6F603A9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0" w15:restartNumberingAfterBreak="0">
    <w:nsid w:val="34C532A7"/>
    <w:multiLevelType w:val="hybridMultilevel"/>
    <w:tmpl w:val="999A37C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9FB1DFC"/>
    <w:multiLevelType w:val="hybridMultilevel"/>
    <w:tmpl w:val="3650E55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A2F5DDE"/>
    <w:multiLevelType w:val="hybridMultilevel"/>
    <w:tmpl w:val="D970244E"/>
    <w:lvl w:ilvl="0" w:tplc="C67AB1B0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5FC20F4C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40823F98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1084082C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DD9E7C9E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347CE718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B92533C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7B68CF20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7F9E419E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3" w15:restartNumberingAfterBreak="0">
    <w:nsid w:val="3A5476C9"/>
    <w:multiLevelType w:val="hybridMultilevel"/>
    <w:tmpl w:val="82EE674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0694D96"/>
    <w:multiLevelType w:val="hybridMultilevel"/>
    <w:tmpl w:val="8EB8B8E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0A530F6"/>
    <w:multiLevelType w:val="hybridMultilevel"/>
    <w:tmpl w:val="3E50182C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4571184"/>
    <w:multiLevelType w:val="hybridMultilevel"/>
    <w:tmpl w:val="DA2C877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53B381A"/>
    <w:multiLevelType w:val="hybridMultilevel"/>
    <w:tmpl w:val="459C0114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73C0CC6"/>
    <w:multiLevelType w:val="hybridMultilevel"/>
    <w:tmpl w:val="4EBAC102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820251B"/>
    <w:multiLevelType w:val="hybridMultilevel"/>
    <w:tmpl w:val="904ACED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9591714"/>
    <w:multiLevelType w:val="hybridMultilevel"/>
    <w:tmpl w:val="43544CCC"/>
    <w:lvl w:ilvl="0" w:tplc="0C09000F">
      <w:start w:val="1"/>
      <w:numFmt w:val="decimal"/>
      <w:lvlText w:val="%1.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4C367332"/>
    <w:multiLevelType w:val="hybridMultilevel"/>
    <w:tmpl w:val="77045AC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3DC6E65"/>
    <w:multiLevelType w:val="hybridMultilevel"/>
    <w:tmpl w:val="B226C7B0"/>
    <w:lvl w:ilvl="0" w:tplc="34BA0D22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121E8C5C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32E60EA2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D3BC5264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3752AFBA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11E4B190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7F764BAC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9E18AB72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E6BC7152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3" w15:restartNumberingAfterBreak="0">
    <w:nsid w:val="579B19AC"/>
    <w:multiLevelType w:val="multilevel"/>
    <w:tmpl w:val="67D276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4" w15:restartNumberingAfterBreak="0">
    <w:nsid w:val="582430FA"/>
    <w:multiLevelType w:val="hybridMultilevel"/>
    <w:tmpl w:val="B32E7536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CF32DC6"/>
    <w:multiLevelType w:val="hybridMultilevel"/>
    <w:tmpl w:val="9594DBF4"/>
    <w:lvl w:ilvl="0" w:tplc="FFFFFFFF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5E0D5FF0"/>
    <w:multiLevelType w:val="hybridMultilevel"/>
    <w:tmpl w:val="A75013FC"/>
    <w:lvl w:ilvl="0" w:tplc="FB56B24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3F38CC0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7F22BC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88E9A4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6C882E5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39E3EC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CD001F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4E8B76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A80A187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7" w15:restartNumberingAfterBreak="0">
    <w:nsid w:val="63987E39"/>
    <w:multiLevelType w:val="hybridMultilevel"/>
    <w:tmpl w:val="48F2F9E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63F02FA8"/>
    <w:multiLevelType w:val="hybridMultilevel"/>
    <w:tmpl w:val="DCCE83B4"/>
    <w:lvl w:ilvl="0" w:tplc="1E96D3B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CFF6C4F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982A28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AD32EF5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A388040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2B54832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A6AA658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0A4AFC1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61E481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9" w15:restartNumberingAfterBreak="0">
    <w:nsid w:val="657B7B90"/>
    <w:multiLevelType w:val="hybridMultilevel"/>
    <w:tmpl w:val="489C12F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C392440"/>
    <w:multiLevelType w:val="hybridMultilevel"/>
    <w:tmpl w:val="B3A8D11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E8A7AED"/>
    <w:multiLevelType w:val="hybridMultilevel"/>
    <w:tmpl w:val="380454A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6F316B2B"/>
    <w:multiLevelType w:val="hybridMultilevel"/>
    <w:tmpl w:val="664AADC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1830E7F"/>
    <w:multiLevelType w:val="hybridMultilevel"/>
    <w:tmpl w:val="9444594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71896484"/>
    <w:multiLevelType w:val="hybridMultilevel"/>
    <w:tmpl w:val="E41A34F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6CD610E"/>
    <w:multiLevelType w:val="hybridMultilevel"/>
    <w:tmpl w:val="B6A69C6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77930E56"/>
    <w:multiLevelType w:val="hybridMultilevel"/>
    <w:tmpl w:val="41D85CE6"/>
    <w:lvl w:ilvl="0" w:tplc="477E3BC0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8E2CA8C8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A758698C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8A0C7490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260ACF06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D24410A6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3684EC9C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DE5E50FC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31C6C560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7" w15:restartNumberingAfterBreak="0">
    <w:nsid w:val="78B17329"/>
    <w:multiLevelType w:val="multilevel"/>
    <w:tmpl w:val="401831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8" w15:restartNumberingAfterBreak="0">
    <w:nsid w:val="7B7F1B9C"/>
    <w:multiLevelType w:val="hybridMultilevel"/>
    <w:tmpl w:val="DA0ED85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E3A5128"/>
    <w:multiLevelType w:val="hybridMultilevel"/>
    <w:tmpl w:val="3E84BCF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085499317">
    <w:abstractNumId w:val="19"/>
  </w:num>
  <w:num w:numId="2" w16cid:durableId="1110932197">
    <w:abstractNumId w:val="29"/>
  </w:num>
  <w:num w:numId="3" w16cid:durableId="1143885024">
    <w:abstractNumId w:val="39"/>
  </w:num>
  <w:num w:numId="4" w16cid:durableId="1685938198">
    <w:abstractNumId w:val="38"/>
  </w:num>
  <w:num w:numId="5" w16cid:durableId="2051688351">
    <w:abstractNumId w:val="9"/>
  </w:num>
  <w:num w:numId="6" w16cid:durableId="2026251064">
    <w:abstractNumId w:val="1"/>
  </w:num>
  <w:num w:numId="7" w16cid:durableId="1694837826">
    <w:abstractNumId w:val="28"/>
  </w:num>
  <w:num w:numId="8" w16cid:durableId="2036540090">
    <w:abstractNumId w:val="26"/>
  </w:num>
  <w:num w:numId="9" w16cid:durableId="227035660">
    <w:abstractNumId w:val="27"/>
  </w:num>
  <w:num w:numId="10" w16cid:durableId="236332608">
    <w:abstractNumId w:val="4"/>
  </w:num>
  <w:num w:numId="11" w16cid:durableId="1760910394">
    <w:abstractNumId w:val="33"/>
  </w:num>
  <w:num w:numId="12" w16cid:durableId="1644964026">
    <w:abstractNumId w:val="7"/>
  </w:num>
  <w:num w:numId="13" w16cid:durableId="8024823">
    <w:abstractNumId w:val="13"/>
  </w:num>
  <w:num w:numId="14" w16cid:durableId="897863507">
    <w:abstractNumId w:val="24"/>
  </w:num>
  <w:num w:numId="15" w16cid:durableId="1786655212">
    <w:abstractNumId w:val="25"/>
  </w:num>
  <w:num w:numId="16" w16cid:durableId="723871031">
    <w:abstractNumId w:val="21"/>
  </w:num>
  <w:num w:numId="17" w16cid:durableId="1914076423">
    <w:abstractNumId w:val="20"/>
  </w:num>
  <w:num w:numId="18" w16cid:durableId="2058503773">
    <w:abstractNumId w:val="15"/>
  </w:num>
  <w:num w:numId="19" w16cid:durableId="392698288">
    <w:abstractNumId w:val="12"/>
  </w:num>
  <w:num w:numId="20" w16cid:durableId="1948459693">
    <w:abstractNumId w:val="17"/>
  </w:num>
  <w:num w:numId="21" w16cid:durableId="1427461610">
    <w:abstractNumId w:val="14"/>
  </w:num>
  <w:num w:numId="22" w16cid:durableId="359210071">
    <w:abstractNumId w:val="34"/>
  </w:num>
  <w:num w:numId="23" w16cid:durableId="1894081276">
    <w:abstractNumId w:val="11"/>
  </w:num>
  <w:num w:numId="24" w16cid:durableId="1453356386">
    <w:abstractNumId w:val="32"/>
  </w:num>
  <w:num w:numId="25" w16cid:durableId="969433635">
    <w:abstractNumId w:val="6"/>
  </w:num>
  <w:num w:numId="26" w16cid:durableId="1289436269">
    <w:abstractNumId w:val="18"/>
  </w:num>
  <w:num w:numId="27" w16cid:durableId="367147363">
    <w:abstractNumId w:val="22"/>
  </w:num>
  <w:num w:numId="28" w16cid:durableId="692534475">
    <w:abstractNumId w:val="31"/>
  </w:num>
  <w:num w:numId="29" w16cid:durableId="10495952">
    <w:abstractNumId w:val="0"/>
  </w:num>
  <w:num w:numId="30" w16cid:durableId="1451629209">
    <w:abstractNumId w:val="23"/>
  </w:num>
  <w:num w:numId="31" w16cid:durableId="311328611">
    <w:abstractNumId w:val="3"/>
  </w:num>
  <w:num w:numId="32" w16cid:durableId="1670256631">
    <w:abstractNumId w:val="37"/>
  </w:num>
  <w:num w:numId="33" w16cid:durableId="185488861">
    <w:abstractNumId w:val="10"/>
  </w:num>
  <w:num w:numId="34" w16cid:durableId="291636011">
    <w:abstractNumId w:val="8"/>
  </w:num>
  <w:num w:numId="35" w16cid:durableId="1692296935">
    <w:abstractNumId w:val="35"/>
  </w:num>
  <w:num w:numId="36" w16cid:durableId="1616519182">
    <w:abstractNumId w:val="30"/>
  </w:num>
  <w:num w:numId="37" w16cid:durableId="1647051400">
    <w:abstractNumId w:val="16"/>
  </w:num>
  <w:num w:numId="38" w16cid:durableId="1390959982">
    <w:abstractNumId w:val="5"/>
  </w:num>
  <w:num w:numId="39" w16cid:durableId="1904870426">
    <w:abstractNumId w:val="36"/>
  </w:num>
  <w:num w:numId="40" w16cid:durableId="175331653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319C3"/>
    <w:rsid w:val="0000230B"/>
    <w:rsid w:val="00002DD6"/>
    <w:rsid w:val="00002EB9"/>
    <w:rsid w:val="00005633"/>
    <w:rsid w:val="000073C3"/>
    <w:rsid w:val="000152A2"/>
    <w:rsid w:val="0002482E"/>
    <w:rsid w:val="00026917"/>
    <w:rsid w:val="000353C3"/>
    <w:rsid w:val="00046031"/>
    <w:rsid w:val="00046382"/>
    <w:rsid w:val="00050356"/>
    <w:rsid w:val="00051219"/>
    <w:rsid w:val="0005492C"/>
    <w:rsid w:val="00066E60"/>
    <w:rsid w:val="00067834"/>
    <w:rsid w:val="00080ABB"/>
    <w:rsid w:val="000866C5"/>
    <w:rsid w:val="00090B9D"/>
    <w:rsid w:val="000930FA"/>
    <w:rsid w:val="00094F8A"/>
    <w:rsid w:val="000973EF"/>
    <w:rsid w:val="000A7C44"/>
    <w:rsid w:val="000B092B"/>
    <w:rsid w:val="000B714A"/>
    <w:rsid w:val="000C0A44"/>
    <w:rsid w:val="000C75C3"/>
    <w:rsid w:val="000D21CE"/>
    <w:rsid w:val="000D3ED4"/>
    <w:rsid w:val="000D437E"/>
    <w:rsid w:val="000D5830"/>
    <w:rsid w:val="000E2D42"/>
    <w:rsid w:val="000E4BE0"/>
    <w:rsid w:val="000E4D50"/>
    <w:rsid w:val="000F039A"/>
    <w:rsid w:val="000F06A0"/>
    <w:rsid w:val="000F1BFE"/>
    <w:rsid w:val="000F3652"/>
    <w:rsid w:val="000F5175"/>
    <w:rsid w:val="000F5619"/>
    <w:rsid w:val="000F6BC8"/>
    <w:rsid w:val="001074F3"/>
    <w:rsid w:val="00112D0D"/>
    <w:rsid w:val="00114829"/>
    <w:rsid w:val="00114BB2"/>
    <w:rsid w:val="0011762E"/>
    <w:rsid w:val="00124AF4"/>
    <w:rsid w:val="0012524F"/>
    <w:rsid w:val="00126047"/>
    <w:rsid w:val="001349D4"/>
    <w:rsid w:val="00140AD0"/>
    <w:rsid w:val="00144770"/>
    <w:rsid w:val="00152BE4"/>
    <w:rsid w:val="00152C86"/>
    <w:rsid w:val="001570E2"/>
    <w:rsid w:val="00157C55"/>
    <w:rsid w:val="00160463"/>
    <w:rsid w:val="00162E3E"/>
    <w:rsid w:val="001642C3"/>
    <w:rsid w:val="00166B4D"/>
    <w:rsid w:val="00171AE0"/>
    <w:rsid w:val="00172E01"/>
    <w:rsid w:val="00177A57"/>
    <w:rsid w:val="001823CF"/>
    <w:rsid w:val="00183E6B"/>
    <w:rsid w:val="00191696"/>
    <w:rsid w:val="001962E6"/>
    <w:rsid w:val="001A08F5"/>
    <w:rsid w:val="001A3D85"/>
    <w:rsid w:val="001B07B8"/>
    <w:rsid w:val="001B2284"/>
    <w:rsid w:val="001C02E3"/>
    <w:rsid w:val="001C2227"/>
    <w:rsid w:val="001C32B5"/>
    <w:rsid w:val="001C4C5A"/>
    <w:rsid w:val="001D5D32"/>
    <w:rsid w:val="001D6097"/>
    <w:rsid w:val="001E2946"/>
    <w:rsid w:val="001E3C3D"/>
    <w:rsid w:val="001E630D"/>
    <w:rsid w:val="001E7BA1"/>
    <w:rsid w:val="001F0E97"/>
    <w:rsid w:val="001F24FF"/>
    <w:rsid w:val="001F36C3"/>
    <w:rsid w:val="001F5FAD"/>
    <w:rsid w:val="0021240C"/>
    <w:rsid w:val="00214B96"/>
    <w:rsid w:val="00215D5D"/>
    <w:rsid w:val="002219A8"/>
    <w:rsid w:val="00226095"/>
    <w:rsid w:val="002337CA"/>
    <w:rsid w:val="0024366E"/>
    <w:rsid w:val="00245EE3"/>
    <w:rsid w:val="002516C3"/>
    <w:rsid w:val="00257312"/>
    <w:rsid w:val="00261D86"/>
    <w:rsid w:val="00270667"/>
    <w:rsid w:val="00273CFE"/>
    <w:rsid w:val="00276B76"/>
    <w:rsid w:val="00280C5F"/>
    <w:rsid w:val="00281F3A"/>
    <w:rsid w:val="00282870"/>
    <w:rsid w:val="002848D7"/>
    <w:rsid w:val="00284DC9"/>
    <w:rsid w:val="00286065"/>
    <w:rsid w:val="002950E3"/>
    <w:rsid w:val="00296D43"/>
    <w:rsid w:val="002A0844"/>
    <w:rsid w:val="002A33A4"/>
    <w:rsid w:val="002A7B19"/>
    <w:rsid w:val="002B0791"/>
    <w:rsid w:val="002B4541"/>
    <w:rsid w:val="002C2E1E"/>
    <w:rsid w:val="002D033F"/>
    <w:rsid w:val="002D31A0"/>
    <w:rsid w:val="002D68F0"/>
    <w:rsid w:val="002E061E"/>
    <w:rsid w:val="002F15D9"/>
    <w:rsid w:val="002F2D18"/>
    <w:rsid w:val="002F4066"/>
    <w:rsid w:val="002F576D"/>
    <w:rsid w:val="002F5939"/>
    <w:rsid w:val="002F5ABA"/>
    <w:rsid w:val="003033C1"/>
    <w:rsid w:val="00303875"/>
    <w:rsid w:val="00307F24"/>
    <w:rsid w:val="00321468"/>
    <w:rsid w:val="00322883"/>
    <w:rsid w:val="0032419A"/>
    <w:rsid w:val="00327372"/>
    <w:rsid w:val="00330106"/>
    <w:rsid w:val="003326A8"/>
    <w:rsid w:val="00332946"/>
    <w:rsid w:val="003376F1"/>
    <w:rsid w:val="003527A4"/>
    <w:rsid w:val="003544EB"/>
    <w:rsid w:val="00354A38"/>
    <w:rsid w:val="0036312C"/>
    <w:rsid w:val="00363BB8"/>
    <w:rsid w:val="0036503F"/>
    <w:rsid w:val="00366044"/>
    <w:rsid w:val="00372D22"/>
    <w:rsid w:val="003755AE"/>
    <w:rsid w:val="00380B21"/>
    <w:rsid w:val="00392DAF"/>
    <w:rsid w:val="003A1077"/>
    <w:rsid w:val="003A14D9"/>
    <w:rsid w:val="003A72AF"/>
    <w:rsid w:val="003A7DBD"/>
    <w:rsid w:val="003B11F4"/>
    <w:rsid w:val="003B2BB8"/>
    <w:rsid w:val="003B5590"/>
    <w:rsid w:val="003C4CE1"/>
    <w:rsid w:val="003C7C0D"/>
    <w:rsid w:val="003D34FF"/>
    <w:rsid w:val="003D5181"/>
    <w:rsid w:val="003D5192"/>
    <w:rsid w:val="003D5871"/>
    <w:rsid w:val="003E04CF"/>
    <w:rsid w:val="003E0E42"/>
    <w:rsid w:val="003E2A6B"/>
    <w:rsid w:val="003F5C0C"/>
    <w:rsid w:val="004139FD"/>
    <w:rsid w:val="0041773D"/>
    <w:rsid w:val="00421EC4"/>
    <w:rsid w:val="00423616"/>
    <w:rsid w:val="004248C0"/>
    <w:rsid w:val="004258FD"/>
    <w:rsid w:val="00426586"/>
    <w:rsid w:val="004328A0"/>
    <w:rsid w:val="00435F9D"/>
    <w:rsid w:val="004424AE"/>
    <w:rsid w:val="00444DE2"/>
    <w:rsid w:val="00446663"/>
    <w:rsid w:val="004618D4"/>
    <w:rsid w:val="00462668"/>
    <w:rsid w:val="00462D1A"/>
    <w:rsid w:val="00473FBA"/>
    <w:rsid w:val="004747D0"/>
    <w:rsid w:val="00475090"/>
    <w:rsid w:val="004855FF"/>
    <w:rsid w:val="004866DF"/>
    <w:rsid w:val="00495C09"/>
    <w:rsid w:val="00497865"/>
    <w:rsid w:val="004B18B8"/>
    <w:rsid w:val="004B4071"/>
    <w:rsid w:val="004B54CA"/>
    <w:rsid w:val="004C090D"/>
    <w:rsid w:val="004C5073"/>
    <w:rsid w:val="004D092D"/>
    <w:rsid w:val="004D134C"/>
    <w:rsid w:val="004D1355"/>
    <w:rsid w:val="004D272A"/>
    <w:rsid w:val="004D5B36"/>
    <w:rsid w:val="004D64EE"/>
    <w:rsid w:val="004E0783"/>
    <w:rsid w:val="004E1049"/>
    <w:rsid w:val="004E5CBF"/>
    <w:rsid w:val="004F2566"/>
    <w:rsid w:val="004F2ECA"/>
    <w:rsid w:val="004F4DA7"/>
    <w:rsid w:val="00503924"/>
    <w:rsid w:val="00511C0E"/>
    <w:rsid w:val="00512C1B"/>
    <w:rsid w:val="00514B4B"/>
    <w:rsid w:val="005152A5"/>
    <w:rsid w:val="00520C1F"/>
    <w:rsid w:val="005238F4"/>
    <w:rsid w:val="00542AB2"/>
    <w:rsid w:val="0054364D"/>
    <w:rsid w:val="00545D08"/>
    <w:rsid w:val="005518B6"/>
    <w:rsid w:val="00554133"/>
    <w:rsid w:val="00557329"/>
    <w:rsid w:val="00557887"/>
    <w:rsid w:val="005601E0"/>
    <w:rsid w:val="005634CF"/>
    <w:rsid w:val="005675B5"/>
    <w:rsid w:val="00577B45"/>
    <w:rsid w:val="005812AD"/>
    <w:rsid w:val="0058149C"/>
    <w:rsid w:val="00591C5B"/>
    <w:rsid w:val="00597BD5"/>
    <w:rsid w:val="005A069C"/>
    <w:rsid w:val="005A0CAF"/>
    <w:rsid w:val="005A4AB5"/>
    <w:rsid w:val="005B2AE4"/>
    <w:rsid w:val="005B476B"/>
    <w:rsid w:val="005C09E3"/>
    <w:rsid w:val="005C0D20"/>
    <w:rsid w:val="005C3476"/>
    <w:rsid w:val="005C3AA9"/>
    <w:rsid w:val="005C4AB9"/>
    <w:rsid w:val="005C5A93"/>
    <w:rsid w:val="005D0354"/>
    <w:rsid w:val="005D56F1"/>
    <w:rsid w:val="005D7C08"/>
    <w:rsid w:val="005F5A4B"/>
    <w:rsid w:val="005F75D0"/>
    <w:rsid w:val="006201FF"/>
    <w:rsid w:val="006213C6"/>
    <w:rsid w:val="006218C4"/>
    <w:rsid w:val="00621FC5"/>
    <w:rsid w:val="006264F0"/>
    <w:rsid w:val="00626F67"/>
    <w:rsid w:val="006317F9"/>
    <w:rsid w:val="00637B02"/>
    <w:rsid w:val="00640045"/>
    <w:rsid w:val="0064027C"/>
    <w:rsid w:val="0064067F"/>
    <w:rsid w:val="006449E2"/>
    <w:rsid w:val="00653CB0"/>
    <w:rsid w:val="00660B19"/>
    <w:rsid w:val="00665DD5"/>
    <w:rsid w:val="006675A9"/>
    <w:rsid w:val="006720FA"/>
    <w:rsid w:val="006808EF"/>
    <w:rsid w:val="00682BDD"/>
    <w:rsid w:val="006834F5"/>
    <w:rsid w:val="00683A84"/>
    <w:rsid w:val="006935ED"/>
    <w:rsid w:val="006963CE"/>
    <w:rsid w:val="006A06C1"/>
    <w:rsid w:val="006A1831"/>
    <w:rsid w:val="006A1979"/>
    <w:rsid w:val="006A41A2"/>
    <w:rsid w:val="006A4A9D"/>
    <w:rsid w:val="006A4CE7"/>
    <w:rsid w:val="006B0614"/>
    <w:rsid w:val="006B22B2"/>
    <w:rsid w:val="006B2E71"/>
    <w:rsid w:val="006B42A4"/>
    <w:rsid w:val="006B7E9B"/>
    <w:rsid w:val="006C4522"/>
    <w:rsid w:val="006C71C9"/>
    <w:rsid w:val="006D1391"/>
    <w:rsid w:val="006D260B"/>
    <w:rsid w:val="006D61E4"/>
    <w:rsid w:val="006E10EF"/>
    <w:rsid w:val="006E2612"/>
    <w:rsid w:val="006E75C5"/>
    <w:rsid w:val="006F602C"/>
    <w:rsid w:val="00702D09"/>
    <w:rsid w:val="007067F1"/>
    <w:rsid w:val="007071C8"/>
    <w:rsid w:val="0070723D"/>
    <w:rsid w:val="00707D24"/>
    <w:rsid w:val="007103E6"/>
    <w:rsid w:val="00711544"/>
    <w:rsid w:val="007236A7"/>
    <w:rsid w:val="00725B31"/>
    <w:rsid w:val="00726290"/>
    <w:rsid w:val="007344D7"/>
    <w:rsid w:val="00734D27"/>
    <w:rsid w:val="007445C0"/>
    <w:rsid w:val="00745CE4"/>
    <w:rsid w:val="00750C6F"/>
    <w:rsid w:val="00753378"/>
    <w:rsid w:val="0075406B"/>
    <w:rsid w:val="007556E3"/>
    <w:rsid w:val="007608F5"/>
    <w:rsid w:val="00765167"/>
    <w:rsid w:val="00766FF9"/>
    <w:rsid w:val="00781A7C"/>
    <w:rsid w:val="0078522E"/>
    <w:rsid w:val="00785261"/>
    <w:rsid w:val="00794F02"/>
    <w:rsid w:val="007968FD"/>
    <w:rsid w:val="007972F1"/>
    <w:rsid w:val="007A0176"/>
    <w:rsid w:val="007A0547"/>
    <w:rsid w:val="007A5E0E"/>
    <w:rsid w:val="007B0256"/>
    <w:rsid w:val="007B7879"/>
    <w:rsid w:val="007C3686"/>
    <w:rsid w:val="007C5DD2"/>
    <w:rsid w:val="007D0448"/>
    <w:rsid w:val="007D41C1"/>
    <w:rsid w:val="007D4B9D"/>
    <w:rsid w:val="007D688F"/>
    <w:rsid w:val="007E2F60"/>
    <w:rsid w:val="007E5083"/>
    <w:rsid w:val="007F770F"/>
    <w:rsid w:val="00803D73"/>
    <w:rsid w:val="00807B7E"/>
    <w:rsid w:val="00820DF4"/>
    <w:rsid w:val="00821EC7"/>
    <w:rsid w:val="00823871"/>
    <w:rsid w:val="0082413F"/>
    <w:rsid w:val="00825E4B"/>
    <w:rsid w:val="00826BB1"/>
    <w:rsid w:val="008301F3"/>
    <w:rsid w:val="0083177B"/>
    <w:rsid w:val="00837C40"/>
    <w:rsid w:val="00840033"/>
    <w:rsid w:val="008515B4"/>
    <w:rsid w:val="008515FC"/>
    <w:rsid w:val="008523D5"/>
    <w:rsid w:val="00852DA6"/>
    <w:rsid w:val="008612FF"/>
    <w:rsid w:val="0086232C"/>
    <w:rsid w:val="00865C10"/>
    <w:rsid w:val="008661EC"/>
    <w:rsid w:val="00877616"/>
    <w:rsid w:val="00881694"/>
    <w:rsid w:val="00883C6C"/>
    <w:rsid w:val="008841A9"/>
    <w:rsid w:val="008843DE"/>
    <w:rsid w:val="008941C5"/>
    <w:rsid w:val="00897E29"/>
    <w:rsid w:val="008A0011"/>
    <w:rsid w:val="008A0F4A"/>
    <w:rsid w:val="008A1B12"/>
    <w:rsid w:val="008A476C"/>
    <w:rsid w:val="008A4A81"/>
    <w:rsid w:val="008A6766"/>
    <w:rsid w:val="008B0F42"/>
    <w:rsid w:val="008B2CA9"/>
    <w:rsid w:val="008B69C8"/>
    <w:rsid w:val="008B79A5"/>
    <w:rsid w:val="008C1A07"/>
    <w:rsid w:val="008C639F"/>
    <w:rsid w:val="008C66DD"/>
    <w:rsid w:val="008C7465"/>
    <w:rsid w:val="008C7D6D"/>
    <w:rsid w:val="008D50CD"/>
    <w:rsid w:val="008D57EE"/>
    <w:rsid w:val="008D7982"/>
    <w:rsid w:val="008D7E1B"/>
    <w:rsid w:val="008E0CB1"/>
    <w:rsid w:val="008E647D"/>
    <w:rsid w:val="008E6C5E"/>
    <w:rsid w:val="008E72C2"/>
    <w:rsid w:val="008E75D5"/>
    <w:rsid w:val="008E7B9A"/>
    <w:rsid w:val="008F4993"/>
    <w:rsid w:val="008F7389"/>
    <w:rsid w:val="00905FDA"/>
    <w:rsid w:val="00907DD3"/>
    <w:rsid w:val="0091035B"/>
    <w:rsid w:val="00916873"/>
    <w:rsid w:val="00920B20"/>
    <w:rsid w:val="009225F0"/>
    <w:rsid w:val="009238DA"/>
    <w:rsid w:val="00926492"/>
    <w:rsid w:val="009319C3"/>
    <w:rsid w:val="009332B1"/>
    <w:rsid w:val="0093462C"/>
    <w:rsid w:val="00935C66"/>
    <w:rsid w:val="00937567"/>
    <w:rsid w:val="009424B7"/>
    <w:rsid w:val="00946D84"/>
    <w:rsid w:val="00952F28"/>
    <w:rsid w:val="00953795"/>
    <w:rsid w:val="00956A79"/>
    <w:rsid w:val="00957BEC"/>
    <w:rsid w:val="00962E59"/>
    <w:rsid w:val="00963394"/>
    <w:rsid w:val="0096502D"/>
    <w:rsid w:val="0097389B"/>
    <w:rsid w:val="00974189"/>
    <w:rsid w:val="00977894"/>
    <w:rsid w:val="00983888"/>
    <w:rsid w:val="00985917"/>
    <w:rsid w:val="009903D2"/>
    <w:rsid w:val="00990B40"/>
    <w:rsid w:val="00995B0F"/>
    <w:rsid w:val="009A2D29"/>
    <w:rsid w:val="009A432F"/>
    <w:rsid w:val="009A46BA"/>
    <w:rsid w:val="009A7861"/>
    <w:rsid w:val="009B0796"/>
    <w:rsid w:val="009B7B2B"/>
    <w:rsid w:val="009C0737"/>
    <w:rsid w:val="009D2650"/>
    <w:rsid w:val="009D6430"/>
    <w:rsid w:val="009D76ED"/>
    <w:rsid w:val="009E1BD5"/>
    <w:rsid w:val="009E1C4B"/>
    <w:rsid w:val="009E5234"/>
    <w:rsid w:val="009F5BEE"/>
    <w:rsid w:val="009F7D19"/>
    <w:rsid w:val="00A02439"/>
    <w:rsid w:val="00A060FA"/>
    <w:rsid w:val="00A07BF7"/>
    <w:rsid w:val="00A154B4"/>
    <w:rsid w:val="00A24A04"/>
    <w:rsid w:val="00A24B15"/>
    <w:rsid w:val="00A24ED8"/>
    <w:rsid w:val="00A25904"/>
    <w:rsid w:val="00A26461"/>
    <w:rsid w:val="00A338E5"/>
    <w:rsid w:val="00A35F8C"/>
    <w:rsid w:val="00A36A3E"/>
    <w:rsid w:val="00A4471E"/>
    <w:rsid w:val="00A463A2"/>
    <w:rsid w:val="00A464AF"/>
    <w:rsid w:val="00A50C35"/>
    <w:rsid w:val="00A51FBF"/>
    <w:rsid w:val="00A56679"/>
    <w:rsid w:val="00A56905"/>
    <w:rsid w:val="00A57856"/>
    <w:rsid w:val="00A57EC9"/>
    <w:rsid w:val="00A64642"/>
    <w:rsid w:val="00A65E30"/>
    <w:rsid w:val="00A6740D"/>
    <w:rsid w:val="00A708CC"/>
    <w:rsid w:val="00A73869"/>
    <w:rsid w:val="00A771D8"/>
    <w:rsid w:val="00A805E6"/>
    <w:rsid w:val="00A82370"/>
    <w:rsid w:val="00A841C0"/>
    <w:rsid w:val="00A85D94"/>
    <w:rsid w:val="00A95374"/>
    <w:rsid w:val="00AA0C26"/>
    <w:rsid w:val="00AA0F57"/>
    <w:rsid w:val="00AA21B2"/>
    <w:rsid w:val="00AA2635"/>
    <w:rsid w:val="00AA358A"/>
    <w:rsid w:val="00AA69C9"/>
    <w:rsid w:val="00AA7DCB"/>
    <w:rsid w:val="00AB006C"/>
    <w:rsid w:val="00AC65BF"/>
    <w:rsid w:val="00AD54FE"/>
    <w:rsid w:val="00AE159E"/>
    <w:rsid w:val="00AF1618"/>
    <w:rsid w:val="00AF2BCA"/>
    <w:rsid w:val="00AF5D70"/>
    <w:rsid w:val="00AF67F8"/>
    <w:rsid w:val="00B00125"/>
    <w:rsid w:val="00B04ED8"/>
    <w:rsid w:val="00B05511"/>
    <w:rsid w:val="00B10624"/>
    <w:rsid w:val="00B13016"/>
    <w:rsid w:val="00B13880"/>
    <w:rsid w:val="00B15FE4"/>
    <w:rsid w:val="00B3007F"/>
    <w:rsid w:val="00B41A19"/>
    <w:rsid w:val="00B44DE2"/>
    <w:rsid w:val="00B4757E"/>
    <w:rsid w:val="00B50315"/>
    <w:rsid w:val="00B52749"/>
    <w:rsid w:val="00B62D37"/>
    <w:rsid w:val="00B63D9E"/>
    <w:rsid w:val="00B66E21"/>
    <w:rsid w:val="00B7079A"/>
    <w:rsid w:val="00B70E30"/>
    <w:rsid w:val="00B72847"/>
    <w:rsid w:val="00B73149"/>
    <w:rsid w:val="00B7372B"/>
    <w:rsid w:val="00B73D61"/>
    <w:rsid w:val="00B75095"/>
    <w:rsid w:val="00B9045F"/>
    <w:rsid w:val="00B90E84"/>
    <w:rsid w:val="00B91E3E"/>
    <w:rsid w:val="00B95C8D"/>
    <w:rsid w:val="00B97CF4"/>
    <w:rsid w:val="00BA2949"/>
    <w:rsid w:val="00BA2DB9"/>
    <w:rsid w:val="00BA5B46"/>
    <w:rsid w:val="00BA70D7"/>
    <w:rsid w:val="00BB0E45"/>
    <w:rsid w:val="00BB43CB"/>
    <w:rsid w:val="00BB78B3"/>
    <w:rsid w:val="00BC0261"/>
    <w:rsid w:val="00BC1011"/>
    <w:rsid w:val="00BC18CB"/>
    <w:rsid w:val="00BC2105"/>
    <w:rsid w:val="00BC4E53"/>
    <w:rsid w:val="00BC5026"/>
    <w:rsid w:val="00BC5E56"/>
    <w:rsid w:val="00BD00E1"/>
    <w:rsid w:val="00BD118B"/>
    <w:rsid w:val="00BD38EC"/>
    <w:rsid w:val="00BD5A18"/>
    <w:rsid w:val="00BE2430"/>
    <w:rsid w:val="00BE5C37"/>
    <w:rsid w:val="00BE6803"/>
    <w:rsid w:val="00BE6891"/>
    <w:rsid w:val="00BE7148"/>
    <w:rsid w:val="00BF4A13"/>
    <w:rsid w:val="00BF7F97"/>
    <w:rsid w:val="00C0110F"/>
    <w:rsid w:val="00C011BD"/>
    <w:rsid w:val="00C036E6"/>
    <w:rsid w:val="00C07882"/>
    <w:rsid w:val="00C108DF"/>
    <w:rsid w:val="00C16A87"/>
    <w:rsid w:val="00C2517A"/>
    <w:rsid w:val="00C305A7"/>
    <w:rsid w:val="00C30E62"/>
    <w:rsid w:val="00C43F6A"/>
    <w:rsid w:val="00C4674B"/>
    <w:rsid w:val="00C53BD4"/>
    <w:rsid w:val="00C56800"/>
    <w:rsid w:val="00C61BC4"/>
    <w:rsid w:val="00C64BAB"/>
    <w:rsid w:val="00C73323"/>
    <w:rsid w:val="00C77246"/>
    <w:rsid w:val="00C82241"/>
    <w:rsid w:val="00C84DD7"/>
    <w:rsid w:val="00C906B4"/>
    <w:rsid w:val="00C91549"/>
    <w:rsid w:val="00C9499D"/>
    <w:rsid w:val="00CA011F"/>
    <w:rsid w:val="00CB07FC"/>
    <w:rsid w:val="00CB0BEA"/>
    <w:rsid w:val="00CB5863"/>
    <w:rsid w:val="00CB6266"/>
    <w:rsid w:val="00CB6EEC"/>
    <w:rsid w:val="00CB7135"/>
    <w:rsid w:val="00CC3AFB"/>
    <w:rsid w:val="00CD03F5"/>
    <w:rsid w:val="00CD0E24"/>
    <w:rsid w:val="00CD2ACE"/>
    <w:rsid w:val="00CD35C5"/>
    <w:rsid w:val="00CE380A"/>
    <w:rsid w:val="00CE40C5"/>
    <w:rsid w:val="00CE6319"/>
    <w:rsid w:val="00CF2869"/>
    <w:rsid w:val="00CF3BD0"/>
    <w:rsid w:val="00CF6C29"/>
    <w:rsid w:val="00D00E79"/>
    <w:rsid w:val="00D03232"/>
    <w:rsid w:val="00D063C0"/>
    <w:rsid w:val="00D1335A"/>
    <w:rsid w:val="00D22A89"/>
    <w:rsid w:val="00D24892"/>
    <w:rsid w:val="00D359CA"/>
    <w:rsid w:val="00D36B57"/>
    <w:rsid w:val="00D37AAC"/>
    <w:rsid w:val="00D46520"/>
    <w:rsid w:val="00D50ACF"/>
    <w:rsid w:val="00D51640"/>
    <w:rsid w:val="00D52920"/>
    <w:rsid w:val="00D52F1A"/>
    <w:rsid w:val="00D53F61"/>
    <w:rsid w:val="00D5756A"/>
    <w:rsid w:val="00D61686"/>
    <w:rsid w:val="00D662A2"/>
    <w:rsid w:val="00D73BF8"/>
    <w:rsid w:val="00D750AB"/>
    <w:rsid w:val="00D842E1"/>
    <w:rsid w:val="00D872B8"/>
    <w:rsid w:val="00D87FD7"/>
    <w:rsid w:val="00D94BBF"/>
    <w:rsid w:val="00D94FBD"/>
    <w:rsid w:val="00D9762A"/>
    <w:rsid w:val="00DA0213"/>
    <w:rsid w:val="00DA243A"/>
    <w:rsid w:val="00DA47D9"/>
    <w:rsid w:val="00DB4B21"/>
    <w:rsid w:val="00DC24D8"/>
    <w:rsid w:val="00DC3436"/>
    <w:rsid w:val="00DC4D1D"/>
    <w:rsid w:val="00DC7F8C"/>
    <w:rsid w:val="00DD6419"/>
    <w:rsid w:val="00DE2F27"/>
    <w:rsid w:val="00DE7A4E"/>
    <w:rsid w:val="00DF7537"/>
    <w:rsid w:val="00DF76AB"/>
    <w:rsid w:val="00E00F0A"/>
    <w:rsid w:val="00E0425E"/>
    <w:rsid w:val="00E10249"/>
    <w:rsid w:val="00E10807"/>
    <w:rsid w:val="00E14BAA"/>
    <w:rsid w:val="00E15EF4"/>
    <w:rsid w:val="00E204D0"/>
    <w:rsid w:val="00E25216"/>
    <w:rsid w:val="00E273E4"/>
    <w:rsid w:val="00E37D09"/>
    <w:rsid w:val="00E433E3"/>
    <w:rsid w:val="00E44DDF"/>
    <w:rsid w:val="00E50CA2"/>
    <w:rsid w:val="00E50D64"/>
    <w:rsid w:val="00E519FB"/>
    <w:rsid w:val="00E51BB1"/>
    <w:rsid w:val="00E51C8A"/>
    <w:rsid w:val="00E540DA"/>
    <w:rsid w:val="00E55483"/>
    <w:rsid w:val="00E62246"/>
    <w:rsid w:val="00E75EAA"/>
    <w:rsid w:val="00E83970"/>
    <w:rsid w:val="00E85C1F"/>
    <w:rsid w:val="00E92A76"/>
    <w:rsid w:val="00E93924"/>
    <w:rsid w:val="00E949DA"/>
    <w:rsid w:val="00EA2769"/>
    <w:rsid w:val="00EA2974"/>
    <w:rsid w:val="00EA3373"/>
    <w:rsid w:val="00EB37CB"/>
    <w:rsid w:val="00EB4995"/>
    <w:rsid w:val="00EB4A2A"/>
    <w:rsid w:val="00EB64A4"/>
    <w:rsid w:val="00EC0FBC"/>
    <w:rsid w:val="00ED1150"/>
    <w:rsid w:val="00EF0E8B"/>
    <w:rsid w:val="00EF12A6"/>
    <w:rsid w:val="00EF42CB"/>
    <w:rsid w:val="00EF5141"/>
    <w:rsid w:val="00EF7B9F"/>
    <w:rsid w:val="00EF7C8A"/>
    <w:rsid w:val="00F0183A"/>
    <w:rsid w:val="00F02D15"/>
    <w:rsid w:val="00F044FF"/>
    <w:rsid w:val="00F1546D"/>
    <w:rsid w:val="00F16105"/>
    <w:rsid w:val="00F2209F"/>
    <w:rsid w:val="00F25146"/>
    <w:rsid w:val="00F30AFE"/>
    <w:rsid w:val="00F405F3"/>
    <w:rsid w:val="00F40E78"/>
    <w:rsid w:val="00F44574"/>
    <w:rsid w:val="00F44D68"/>
    <w:rsid w:val="00F51943"/>
    <w:rsid w:val="00F55E11"/>
    <w:rsid w:val="00F576BB"/>
    <w:rsid w:val="00F63E6A"/>
    <w:rsid w:val="00F65AF2"/>
    <w:rsid w:val="00F662A4"/>
    <w:rsid w:val="00F73E75"/>
    <w:rsid w:val="00F81B8F"/>
    <w:rsid w:val="00F8422C"/>
    <w:rsid w:val="00F86542"/>
    <w:rsid w:val="00F94903"/>
    <w:rsid w:val="00FA2177"/>
    <w:rsid w:val="00FA2B58"/>
    <w:rsid w:val="00FB1CC8"/>
    <w:rsid w:val="00FB1CE6"/>
    <w:rsid w:val="00FC2CF1"/>
    <w:rsid w:val="00FD7A0C"/>
    <w:rsid w:val="00FE0DCC"/>
    <w:rsid w:val="00FE1579"/>
    <w:rsid w:val="00FE2DD3"/>
    <w:rsid w:val="00FF533B"/>
    <w:rsid w:val="00FF667F"/>
    <w:rsid w:val="020F953C"/>
    <w:rsid w:val="02F4ED19"/>
    <w:rsid w:val="0324ABC4"/>
    <w:rsid w:val="03C0F530"/>
    <w:rsid w:val="03E2229E"/>
    <w:rsid w:val="04E81A4E"/>
    <w:rsid w:val="0507A13D"/>
    <w:rsid w:val="050E2670"/>
    <w:rsid w:val="05AE0CC4"/>
    <w:rsid w:val="062226B2"/>
    <w:rsid w:val="06D25F4C"/>
    <w:rsid w:val="06E5E9FC"/>
    <w:rsid w:val="073371F2"/>
    <w:rsid w:val="081EE471"/>
    <w:rsid w:val="08F7A8B8"/>
    <w:rsid w:val="0AAC3D9E"/>
    <w:rsid w:val="0B1D82AF"/>
    <w:rsid w:val="0B3666EC"/>
    <w:rsid w:val="0B382AFE"/>
    <w:rsid w:val="0C512A45"/>
    <w:rsid w:val="0D59EBC9"/>
    <w:rsid w:val="0D8C50C6"/>
    <w:rsid w:val="0E15C47C"/>
    <w:rsid w:val="0E38951E"/>
    <w:rsid w:val="0E519C30"/>
    <w:rsid w:val="0EBB386B"/>
    <w:rsid w:val="0EEFDEA6"/>
    <w:rsid w:val="0F82C826"/>
    <w:rsid w:val="1080F7EF"/>
    <w:rsid w:val="10E3D0B2"/>
    <w:rsid w:val="11509520"/>
    <w:rsid w:val="118367C3"/>
    <w:rsid w:val="1254BC95"/>
    <w:rsid w:val="14F504F1"/>
    <w:rsid w:val="15011F9E"/>
    <w:rsid w:val="153C197B"/>
    <w:rsid w:val="16BB19C1"/>
    <w:rsid w:val="17D76E1C"/>
    <w:rsid w:val="17DC87A1"/>
    <w:rsid w:val="17F7953C"/>
    <w:rsid w:val="18002046"/>
    <w:rsid w:val="183816F6"/>
    <w:rsid w:val="1856D774"/>
    <w:rsid w:val="189150E9"/>
    <w:rsid w:val="18925099"/>
    <w:rsid w:val="18C62DFB"/>
    <w:rsid w:val="18D95136"/>
    <w:rsid w:val="19AAEB68"/>
    <w:rsid w:val="19F58713"/>
    <w:rsid w:val="1A4C1253"/>
    <w:rsid w:val="1B2A2CB1"/>
    <w:rsid w:val="1B37A5CA"/>
    <w:rsid w:val="1BAEE076"/>
    <w:rsid w:val="1BAFA1BF"/>
    <w:rsid w:val="1BEEB94B"/>
    <w:rsid w:val="1CB0E851"/>
    <w:rsid w:val="1D3F4EF2"/>
    <w:rsid w:val="1D472943"/>
    <w:rsid w:val="1E19BC88"/>
    <w:rsid w:val="1EB50A72"/>
    <w:rsid w:val="1F760B8D"/>
    <w:rsid w:val="1F8030DD"/>
    <w:rsid w:val="20956FAF"/>
    <w:rsid w:val="216661DB"/>
    <w:rsid w:val="2179A439"/>
    <w:rsid w:val="21A50710"/>
    <w:rsid w:val="22CF5AAD"/>
    <w:rsid w:val="251746BA"/>
    <w:rsid w:val="2578AC74"/>
    <w:rsid w:val="259646AC"/>
    <w:rsid w:val="2615CCE4"/>
    <w:rsid w:val="264C800F"/>
    <w:rsid w:val="26530BF3"/>
    <w:rsid w:val="26E19A65"/>
    <w:rsid w:val="2711DBA2"/>
    <w:rsid w:val="27D93183"/>
    <w:rsid w:val="281C3AC6"/>
    <w:rsid w:val="28F7CB47"/>
    <w:rsid w:val="298BE7E4"/>
    <w:rsid w:val="29C761A5"/>
    <w:rsid w:val="29FB9439"/>
    <w:rsid w:val="2A4100EA"/>
    <w:rsid w:val="2AD86CFB"/>
    <w:rsid w:val="2B677DE2"/>
    <w:rsid w:val="2C1640BD"/>
    <w:rsid w:val="2D674B1A"/>
    <w:rsid w:val="2DB3CA7D"/>
    <w:rsid w:val="2E10544F"/>
    <w:rsid w:val="2F40BD42"/>
    <w:rsid w:val="301AFFAA"/>
    <w:rsid w:val="314498D6"/>
    <w:rsid w:val="31664E71"/>
    <w:rsid w:val="32A46637"/>
    <w:rsid w:val="32B7A980"/>
    <w:rsid w:val="32E5F086"/>
    <w:rsid w:val="338B5AAB"/>
    <w:rsid w:val="351BA723"/>
    <w:rsid w:val="35298617"/>
    <w:rsid w:val="36BB494F"/>
    <w:rsid w:val="38A6922C"/>
    <w:rsid w:val="397904ED"/>
    <w:rsid w:val="3980EFC7"/>
    <w:rsid w:val="39AE12AC"/>
    <w:rsid w:val="3A811A54"/>
    <w:rsid w:val="3B8D1312"/>
    <w:rsid w:val="3B91FEDD"/>
    <w:rsid w:val="3BFDB93F"/>
    <w:rsid w:val="3CECD805"/>
    <w:rsid w:val="3E22AB36"/>
    <w:rsid w:val="3F0AB09B"/>
    <w:rsid w:val="3FCA6402"/>
    <w:rsid w:val="405B8F58"/>
    <w:rsid w:val="4081924D"/>
    <w:rsid w:val="414CD862"/>
    <w:rsid w:val="41A0CC32"/>
    <w:rsid w:val="4254E0F4"/>
    <w:rsid w:val="43866ADB"/>
    <w:rsid w:val="43F1FCEB"/>
    <w:rsid w:val="44725EBA"/>
    <w:rsid w:val="44F10A66"/>
    <w:rsid w:val="44F6BC46"/>
    <w:rsid w:val="45018DF8"/>
    <w:rsid w:val="474F999F"/>
    <w:rsid w:val="499F085C"/>
    <w:rsid w:val="49C83BD1"/>
    <w:rsid w:val="4A774ABD"/>
    <w:rsid w:val="4AEC81AF"/>
    <w:rsid w:val="4BCA1F70"/>
    <w:rsid w:val="4BDD50A4"/>
    <w:rsid w:val="4D0D29B3"/>
    <w:rsid w:val="4DA5189B"/>
    <w:rsid w:val="4E6D703A"/>
    <w:rsid w:val="4EB61530"/>
    <w:rsid w:val="50530538"/>
    <w:rsid w:val="50E7A429"/>
    <w:rsid w:val="5146AF6D"/>
    <w:rsid w:val="51628007"/>
    <w:rsid w:val="5253B168"/>
    <w:rsid w:val="52D4EAD1"/>
    <w:rsid w:val="5326A0FC"/>
    <w:rsid w:val="533A50A2"/>
    <w:rsid w:val="54A7DE0C"/>
    <w:rsid w:val="54D71531"/>
    <w:rsid w:val="550BF14D"/>
    <w:rsid w:val="55869D6A"/>
    <w:rsid w:val="558EF9F2"/>
    <w:rsid w:val="55E994E9"/>
    <w:rsid w:val="561D0987"/>
    <w:rsid w:val="56350C86"/>
    <w:rsid w:val="5A51DDCA"/>
    <w:rsid w:val="5A8E9598"/>
    <w:rsid w:val="5B128787"/>
    <w:rsid w:val="5B437248"/>
    <w:rsid w:val="5C03D32A"/>
    <w:rsid w:val="5C1A1679"/>
    <w:rsid w:val="5C3ED0D1"/>
    <w:rsid w:val="5CB76CED"/>
    <w:rsid w:val="5D76B5D5"/>
    <w:rsid w:val="5E98497F"/>
    <w:rsid w:val="5FC3C730"/>
    <w:rsid w:val="5FE841EB"/>
    <w:rsid w:val="60060FDE"/>
    <w:rsid w:val="601A33F2"/>
    <w:rsid w:val="60D1DD89"/>
    <w:rsid w:val="60FC11A2"/>
    <w:rsid w:val="61C8EC68"/>
    <w:rsid w:val="62842E91"/>
    <w:rsid w:val="62D4449A"/>
    <w:rsid w:val="63278521"/>
    <w:rsid w:val="645AADD1"/>
    <w:rsid w:val="6679EC74"/>
    <w:rsid w:val="67B1228D"/>
    <w:rsid w:val="687C9363"/>
    <w:rsid w:val="68991C07"/>
    <w:rsid w:val="68A30665"/>
    <w:rsid w:val="68C5A9E8"/>
    <w:rsid w:val="68F94F9B"/>
    <w:rsid w:val="69279ECD"/>
    <w:rsid w:val="6A0F0EC7"/>
    <w:rsid w:val="6A8ECED4"/>
    <w:rsid w:val="6B3FCB4E"/>
    <w:rsid w:val="6B9BA4BF"/>
    <w:rsid w:val="6BAD96A8"/>
    <w:rsid w:val="6C1A0266"/>
    <w:rsid w:val="6C59DD06"/>
    <w:rsid w:val="6D1334A1"/>
    <w:rsid w:val="6D1B198C"/>
    <w:rsid w:val="6D59A06A"/>
    <w:rsid w:val="6F6D549D"/>
    <w:rsid w:val="6FE53B02"/>
    <w:rsid w:val="700F3962"/>
    <w:rsid w:val="703CC7DB"/>
    <w:rsid w:val="704F649E"/>
    <w:rsid w:val="706A7765"/>
    <w:rsid w:val="716FC7B9"/>
    <w:rsid w:val="71A2AB2F"/>
    <w:rsid w:val="71B10253"/>
    <w:rsid w:val="72055C23"/>
    <w:rsid w:val="72F1613F"/>
    <w:rsid w:val="733E8225"/>
    <w:rsid w:val="7361B9FB"/>
    <w:rsid w:val="739CB921"/>
    <w:rsid w:val="75F8000D"/>
    <w:rsid w:val="7607B768"/>
    <w:rsid w:val="766C1932"/>
    <w:rsid w:val="76AA371B"/>
    <w:rsid w:val="7704DE34"/>
    <w:rsid w:val="786C0AAD"/>
    <w:rsid w:val="78998DA1"/>
    <w:rsid w:val="78B4894E"/>
    <w:rsid w:val="795DF9E4"/>
    <w:rsid w:val="796B0EAB"/>
    <w:rsid w:val="7997AF2C"/>
    <w:rsid w:val="79B2A168"/>
    <w:rsid w:val="7A24433F"/>
    <w:rsid w:val="7A4360E3"/>
    <w:rsid w:val="7A4DAF4F"/>
    <w:rsid w:val="7A8B8AB6"/>
    <w:rsid w:val="7BEB83E3"/>
    <w:rsid w:val="7C18C44C"/>
    <w:rsid w:val="7D3F0739"/>
    <w:rsid w:val="7E74B029"/>
    <w:rsid w:val="7EC119B3"/>
    <w:rsid w:val="7F35B9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CB6FA49"/>
  <w15:chartTrackingRefBased/>
  <w15:docId w15:val="{4487B4C1-2D11-4957-A3B8-099AFB1AD5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AU" w:eastAsia="en-US" w:bidi="ar-SA"/>
        <w14:ligatures w14:val="standardContextual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B54CA"/>
    <w:rPr>
      <w:rFonts w:ascii="Arial" w:hAnsi="Arial"/>
    </w:rPr>
  </w:style>
  <w:style w:type="paragraph" w:styleId="Heading1">
    <w:name w:val="heading 1"/>
    <w:basedOn w:val="Normal"/>
    <w:next w:val="Normal"/>
    <w:link w:val="Heading1Char"/>
    <w:uiPriority w:val="9"/>
    <w:qFormat/>
    <w:rsid w:val="004B54CA"/>
    <w:pPr>
      <w:spacing w:before="480" w:after="0"/>
      <w:contextualSpacing/>
      <w:outlineLvl w:val="0"/>
    </w:pPr>
    <w:rPr>
      <w:rFonts w:eastAsiaTheme="majorEastAsia" w:cstheme="majorBidi"/>
      <w:b/>
      <w:bCs/>
      <w:sz w:val="32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4B54CA"/>
    <w:pPr>
      <w:spacing w:before="200" w:after="0"/>
      <w:outlineLvl w:val="1"/>
    </w:pPr>
    <w:rPr>
      <w:rFonts w:eastAsiaTheme="majorEastAsia" w:cstheme="majorBidi"/>
      <w:b/>
      <w:bCs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4B54CA"/>
    <w:pPr>
      <w:spacing w:before="200" w:after="0" w:line="271" w:lineRule="auto"/>
      <w:outlineLvl w:val="2"/>
    </w:pPr>
    <w:rPr>
      <w:rFonts w:eastAsiaTheme="majorEastAsia" w:cstheme="majorBidi"/>
      <w:b/>
      <w:bCs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4B54CA"/>
    <w:pPr>
      <w:spacing w:before="200" w:after="0"/>
      <w:outlineLvl w:val="3"/>
    </w:pPr>
    <w:rPr>
      <w:rFonts w:eastAsiaTheme="majorEastAsia" w:cstheme="majorBidi"/>
      <w:b/>
      <w:bCs/>
      <w:i/>
      <w:iCs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4B54CA"/>
    <w:pPr>
      <w:spacing w:before="200" w:after="0"/>
      <w:outlineLvl w:val="4"/>
    </w:pPr>
    <w:rPr>
      <w:rFonts w:eastAsiaTheme="majorEastAsia" w:cstheme="majorBidi"/>
      <w:b/>
      <w:bCs/>
      <w:color w:val="7F7F7F" w:themeColor="text1" w:themeTint="80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rsid w:val="004B54CA"/>
    <w:pPr>
      <w:spacing w:after="0" w:line="271" w:lineRule="auto"/>
      <w:outlineLvl w:val="5"/>
    </w:pPr>
    <w:rPr>
      <w:rFonts w:eastAsiaTheme="majorEastAsia" w:cstheme="majorBidi"/>
      <w:b/>
      <w:bCs/>
      <w:i/>
      <w:iCs/>
      <w:color w:val="7F7F7F" w:themeColor="text1" w:themeTint="80"/>
    </w:rPr>
  </w:style>
  <w:style w:type="paragraph" w:styleId="Heading7">
    <w:name w:val="heading 7"/>
    <w:basedOn w:val="Normal"/>
    <w:next w:val="Normal"/>
    <w:link w:val="Heading7Char"/>
    <w:uiPriority w:val="9"/>
    <w:unhideWhenUsed/>
    <w:qFormat/>
    <w:rsid w:val="004B54CA"/>
    <w:pPr>
      <w:spacing w:after="0"/>
      <w:outlineLvl w:val="6"/>
    </w:pPr>
    <w:rPr>
      <w:rFonts w:eastAsiaTheme="majorEastAsia" w:cstheme="majorBidi"/>
      <w:i/>
      <w:iCs/>
    </w:rPr>
  </w:style>
  <w:style w:type="paragraph" w:styleId="Heading8">
    <w:name w:val="heading 8"/>
    <w:basedOn w:val="Normal"/>
    <w:next w:val="Normal"/>
    <w:link w:val="Heading8Char"/>
    <w:uiPriority w:val="9"/>
    <w:unhideWhenUsed/>
    <w:qFormat/>
    <w:rsid w:val="004B54CA"/>
    <w:pPr>
      <w:spacing w:after="0"/>
      <w:outlineLvl w:val="7"/>
    </w:pPr>
    <w:rPr>
      <w:rFonts w:eastAsiaTheme="majorEastAsia" w:cstheme="majorBidi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unhideWhenUsed/>
    <w:qFormat/>
    <w:rsid w:val="004B54CA"/>
    <w:pPr>
      <w:spacing w:after="0"/>
      <w:outlineLvl w:val="8"/>
    </w:pPr>
    <w:rPr>
      <w:rFonts w:eastAsiaTheme="majorEastAsia" w:cstheme="majorBidi"/>
      <w:i/>
      <w:iCs/>
      <w:spacing w:val="5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4B54CA"/>
    <w:rPr>
      <w:rFonts w:ascii="Arial" w:eastAsiaTheme="majorEastAsia" w:hAnsi="Arial" w:cstheme="majorBidi"/>
      <w:b/>
      <w:bCs/>
      <w:sz w:val="32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4B54CA"/>
    <w:rPr>
      <w:rFonts w:ascii="Arial" w:eastAsiaTheme="majorEastAsia" w:hAnsi="Arial" w:cstheme="majorBidi"/>
      <w:b/>
      <w:bCs/>
      <w:sz w:val="26"/>
      <w:szCs w:val="26"/>
    </w:rPr>
  </w:style>
  <w:style w:type="paragraph" w:styleId="NoSpacing">
    <w:name w:val="No Spacing"/>
    <w:basedOn w:val="Normal"/>
    <w:link w:val="NoSpacingChar"/>
    <w:uiPriority w:val="1"/>
    <w:qFormat/>
    <w:rsid w:val="004B54CA"/>
    <w:pPr>
      <w:spacing w:after="0" w:line="240" w:lineRule="auto"/>
    </w:pPr>
  </w:style>
  <w:style w:type="character" w:customStyle="1" w:styleId="Heading3Char">
    <w:name w:val="Heading 3 Char"/>
    <w:basedOn w:val="DefaultParagraphFont"/>
    <w:link w:val="Heading3"/>
    <w:uiPriority w:val="9"/>
    <w:rsid w:val="004B54CA"/>
    <w:rPr>
      <w:rFonts w:ascii="Arial" w:eastAsiaTheme="majorEastAsia" w:hAnsi="Arial" w:cstheme="majorBidi"/>
      <w:b/>
      <w:bCs/>
    </w:rPr>
  </w:style>
  <w:style w:type="character" w:customStyle="1" w:styleId="Heading4Char">
    <w:name w:val="Heading 4 Char"/>
    <w:basedOn w:val="DefaultParagraphFont"/>
    <w:link w:val="Heading4"/>
    <w:uiPriority w:val="9"/>
    <w:rsid w:val="004B54CA"/>
    <w:rPr>
      <w:rFonts w:ascii="Arial" w:eastAsiaTheme="majorEastAsia" w:hAnsi="Arial" w:cstheme="majorBidi"/>
      <w:b/>
      <w:bCs/>
      <w:i/>
      <w:iCs/>
    </w:rPr>
  </w:style>
  <w:style w:type="character" w:customStyle="1" w:styleId="Heading5Char">
    <w:name w:val="Heading 5 Char"/>
    <w:basedOn w:val="DefaultParagraphFont"/>
    <w:link w:val="Heading5"/>
    <w:uiPriority w:val="9"/>
    <w:rsid w:val="004B54CA"/>
    <w:rPr>
      <w:rFonts w:ascii="Arial" w:eastAsiaTheme="majorEastAsia" w:hAnsi="Arial" w:cstheme="majorBidi"/>
      <w:b/>
      <w:bCs/>
      <w:color w:val="7F7F7F" w:themeColor="text1" w:themeTint="80"/>
    </w:rPr>
  </w:style>
  <w:style w:type="character" w:customStyle="1" w:styleId="Heading6Char">
    <w:name w:val="Heading 6 Char"/>
    <w:basedOn w:val="DefaultParagraphFont"/>
    <w:link w:val="Heading6"/>
    <w:uiPriority w:val="9"/>
    <w:rsid w:val="004B54CA"/>
    <w:rPr>
      <w:rFonts w:ascii="Arial" w:eastAsiaTheme="majorEastAsia" w:hAnsi="Arial" w:cstheme="majorBidi"/>
      <w:b/>
      <w:bCs/>
      <w:i/>
      <w:iCs/>
      <w:color w:val="7F7F7F" w:themeColor="text1" w:themeTint="80"/>
    </w:rPr>
  </w:style>
  <w:style w:type="character" w:customStyle="1" w:styleId="Heading7Char">
    <w:name w:val="Heading 7 Char"/>
    <w:basedOn w:val="DefaultParagraphFont"/>
    <w:link w:val="Heading7"/>
    <w:uiPriority w:val="9"/>
    <w:rsid w:val="004B54CA"/>
    <w:rPr>
      <w:rFonts w:ascii="Arial" w:eastAsiaTheme="majorEastAsia" w:hAnsi="Arial" w:cstheme="majorBidi"/>
      <w:i/>
      <w:iCs/>
    </w:rPr>
  </w:style>
  <w:style w:type="character" w:customStyle="1" w:styleId="Heading8Char">
    <w:name w:val="Heading 8 Char"/>
    <w:basedOn w:val="DefaultParagraphFont"/>
    <w:link w:val="Heading8"/>
    <w:uiPriority w:val="9"/>
    <w:rsid w:val="004B54CA"/>
    <w:rPr>
      <w:rFonts w:ascii="Arial" w:eastAsiaTheme="majorEastAsia" w:hAnsi="Arial" w:cstheme="majorBidi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rsid w:val="004B54CA"/>
    <w:rPr>
      <w:rFonts w:ascii="Arial" w:eastAsiaTheme="majorEastAsia" w:hAnsi="Arial" w:cstheme="majorBidi"/>
      <w:i/>
      <w:iCs/>
      <w:spacing w:val="5"/>
      <w:sz w:val="20"/>
      <w:szCs w:val="20"/>
    </w:rPr>
  </w:style>
  <w:style w:type="paragraph" w:styleId="Title">
    <w:name w:val="Title"/>
    <w:basedOn w:val="Normal"/>
    <w:next w:val="Normal"/>
    <w:link w:val="TitleChar"/>
    <w:uiPriority w:val="10"/>
    <w:qFormat/>
    <w:rsid w:val="004B54CA"/>
    <w:pPr>
      <w:pBdr>
        <w:bottom w:val="single" w:sz="4" w:space="1" w:color="auto"/>
      </w:pBdr>
      <w:spacing w:line="240" w:lineRule="auto"/>
      <w:contextualSpacing/>
    </w:pPr>
    <w:rPr>
      <w:rFonts w:eastAsiaTheme="majorEastAsia" w:cstheme="majorBidi"/>
      <w:spacing w:val="5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4B54CA"/>
    <w:rPr>
      <w:rFonts w:ascii="Arial" w:eastAsiaTheme="majorEastAsia" w:hAnsi="Arial" w:cstheme="majorBidi"/>
      <w:spacing w:val="5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4B54CA"/>
    <w:pPr>
      <w:spacing w:after="600"/>
    </w:pPr>
    <w:rPr>
      <w:rFonts w:eastAsiaTheme="majorEastAsia" w:cstheme="majorBidi"/>
      <w:i/>
      <w:iCs/>
      <w:spacing w:val="13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4B54CA"/>
    <w:rPr>
      <w:rFonts w:ascii="Arial" w:eastAsiaTheme="majorEastAsia" w:hAnsi="Arial" w:cstheme="majorBidi"/>
      <w:i/>
      <w:iCs/>
      <w:spacing w:val="13"/>
      <w:sz w:val="24"/>
      <w:szCs w:val="24"/>
    </w:rPr>
  </w:style>
  <w:style w:type="character" w:styleId="SubtleEmphasis">
    <w:name w:val="Subtle Emphasis"/>
    <w:uiPriority w:val="19"/>
    <w:qFormat/>
    <w:rsid w:val="004B54CA"/>
    <w:rPr>
      <w:i/>
      <w:iCs/>
    </w:rPr>
  </w:style>
  <w:style w:type="character" w:styleId="Strong">
    <w:name w:val="Strong"/>
    <w:uiPriority w:val="22"/>
    <w:qFormat/>
    <w:rsid w:val="004B54CA"/>
    <w:rPr>
      <w:b/>
      <w:bCs/>
    </w:rPr>
  </w:style>
  <w:style w:type="paragraph" w:styleId="ListParagraph">
    <w:name w:val="List Paragraph"/>
    <w:basedOn w:val="Normal"/>
    <w:uiPriority w:val="34"/>
    <w:qFormat/>
    <w:rsid w:val="004B54CA"/>
    <w:pPr>
      <w:ind w:left="720"/>
      <w:contextualSpacing/>
    </w:pPr>
  </w:style>
  <w:style w:type="character" w:styleId="Emphasis">
    <w:name w:val="Emphasis"/>
    <w:uiPriority w:val="20"/>
    <w:qFormat/>
    <w:rsid w:val="004B54CA"/>
    <w:rPr>
      <w:b/>
      <w:bCs/>
      <w:i/>
      <w:iCs/>
      <w:spacing w:val="10"/>
      <w:bdr w:val="none" w:sz="0" w:space="0" w:color="auto"/>
      <w:shd w:val="clear" w:color="auto" w:fill="auto"/>
    </w:rPr>
  </w:style>
  <w:style w:type="character" w:styleId="IntenseEmphasis">
    <w:name w:val="Intense Emphasis"/>
    <w:uiPriority w:val="21"/>
    <w:qFormat/>
    <w:rsid w:val="004B54CA"/>
    <w:rPr>
      <w:b/>
      <w:bCs/>
    </w:rPr>
  </w:style>
  <w:style w:type="paragraph" w:styleId="Quote">
    <w:name w:val="Quote"/>
    <w:basedOn w:val="Normal"/>
    <w:next w:val="Normal"/>
    <w:link w:val="QuoteChar"/>
    <w:uiPriority w:val="29"/>
    <w:qFormat/>
    <w:rsid w:val="004B54CA"/>
    <w:pPr>
      <w:spacing w:before="200" w:after="0"/>
      <w:ind w:left="360" w:right="360"/>
    </w:pPr>
    <w:rPr>
      <w:i/>
      <w:iCs/>
    </w:rPr>
  </w:style>
  <w:style w:type="character" w:customStyle="1" w:styleId="QuoteChar">
    <w:name w:val="Quote Char"/>
    <w:basedOn w:val="DefaultParagraphFont"/>
    <w:link w:val="Quote"/>
    <w:uiPriority w:val="29"/>
    <w:rsid w:val="004B54CA"/>
    <w:rPr>
      <w:rFonts w:ascii="Arial" w:hAnsi="Arial"/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4B54CA"/>
    <w:pPr>
      <w:pBdr>
        <w:bottom w:val="single" w:sz="4" w:space="1" w:color="auto"/>
      </w:pBdr>
      <w:spacing w:before="200" w:after="280"/>
      <w:ind w:left="1008" w:right="1152"/>
      <w:jc w:val="both"/>
    </w:pPr>
    <w:rPr>
      <w:b/>
      <w:bCs/>
      <w:i/>
      <w:iCs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4B54CA"/>
    <w:rPr>
      <w:rFonts w:ascii="Arial" w:hAnsi="Arial"/>
      <w:b/>
      <w:bCs/>
      <w:i/>
      <w:iCs/>
    </w:rPr>
  </w:style>
  <w:style w:type="character" w:styleId="SubtleReference">
    <w:name w:val="Subtle Reference"/>
    <w:uiPriority w:val="31"/>
    <w:qFormat/>
    <w:rsid w:val="004B54CA"/>
    <w:rPr>
      <w:smallCaps/>
    </w:rPr>
  </w:style>
  <w:style w:type="character" w:styleId="IntenseReference">
    <w:name w:val="Intense Reference"/>
    <w:uiPriority w:val="32"/>
    <w:qFormat/>
    <w:rsid w:val="004B54CA"/>
    <w:rPr>
      <w:smallCaps/>
      <w:spacing w:val="5"/>
      <w:u w:val="single"/>
    </w:rPr>
  </w:style>
  <w:style w:type="character" w:styleId="BookTitle">
    <w:name w:val="Book Title"/>
    <w:uiPriority w:val="33"/>
    <w:qFormat/>
    <w:rsid w:val="004B54CA"/>
    <w:rPr>
      <w:i/>
      <w:iCs/>
      <w:smallCaps/>
      <w:spacing w:val="5"/>
    </w:rPr>
  </w:style>
  <w:style w:type="paragraph" w:styleId="Caption">
    <w:name w:val="caption"/>
    <w:basedOn w:val="Normal"/>
    <w:next w:val="Normal"/>
    <w:uiPriority w:val="35"/>
    <w:semiHidden/>
    <w:unhideWhenUsed/>
    <w:rsid w:val="00785261"/>
    <w:rPr>
      <w:b/>
      <w:bCs/>
      <w:caps/>
      <w:sz w:val="16"/>
      <w:szCs w:val="18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4B54CA"/>
    <w:pPr>
      <w:outlineLvl w:val="9"/>
    </w:pPr>
    <w:rPr>
      <w:lang w:bidi="en-US"/>
    </w:rPr>
  </w:style>
  <w:style w:type="character" w:customStyle="1" w:styleId="NoSpacingChar">
    <w:name w:val="No Spacing Char"/>
    <w:basedOn w:val="DefaultParagraphFont"/>
    <w:link w:val="NoSpacing"/>
    <w:uiPriority w:val="1"/>
    <w:rsid w:val="004B54CA"/>
    <w:rPr>
      <w:rFonts w:ascii="Arial" w:hAnsi="Arial"/>
    </w:rPr>
  </w:style>
  <w:style w:type="paragraph" w:styleId="Header">
    <w:name w:val="header"/>
    <w:basedOn w:val="Normal"/>
    <w:link w:val="HeaderChar"/>
    <w:uiPriority w:val="99"/>
    <w:unhideWhenUsed/>
    <w:rsid w:val="00B04ED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04ED8"/>
    <w:rPr>
      <w:rFonts w:ascii="Arial" w:hAnsi="Arial"/>
    </w:rPr>
  </w:style>
  <w:style w:type="paragraph" w:styleId="Footer">
    <w:name w:val="footer"/>
    <w:basedOn w:val="Normal"/>
    <w:link w:val="FooterChar"/>
    <w:uiPriority w:val="99"/>
    <w:unhideWhenUsed/>
    <w:rsid w:val="00B04ED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04ED8"/>
    <w:rPr>
      <w:rFonts w:ascii="Arial" w:hAnsi="Arial"/>
    </w:rPr>
  </w:style>
  <w:style w:type="table" w:styleId="TableGrid">
    <w:name w:val="Table Grid"/>
    <w:basedOn w:val="TableNormal"/>
    <w:uiPriority w:val="59"/>
    <w:rsid w:val="009319C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CommentReference">
    <w:name w:val="annotation reference"/>
    <w:basedOn w:val="DefaultParagraphFont"/>
    <w:uiPriority w:val="99"/>
    <w:semiHidden/>
    <w:unhideWhenUsed/>
    <w:rsid w:val="00C9499D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C9499D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C9499D"/>
    <w:rPr>
      <w:rFonts w:ascii="Arial" w:hAnsi="Arial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9499D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9499D"/>
    <w:rPr>
      <w:rFonts w:ascii="Arial" w:hAnsi="Arial"/>
      <w:b/>
      <w:bCs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7608F5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7608F5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semiHidden/>
    <w:unhideWhenUsed/>
    <w:rsid w:val="00F25146"/>
    <w:rPr>
      <w:rFonts w:ascii="Times New Roman" w:hAnsi="Times New Roman" w:cs="Times New Roman"/>
      <w:sz w:val="24"/>
      <w:szCs w:val="24"/>
    </w:rPr>
  </w:style>
  <w:style w:type="paragraph" w:customStyle="1" w:styleId="EasyReadTitle">
    <w:name w:val="Easy Read Title"/>
    <w:basedOn w:val="Heading1"/>
    <w:qFormat/>
    <w:rsid w:val="00F16105"/>
    <w:rPr>
      <w:color w:val="005568"/>
      <w:sz w:val="72"/>
      <w:szCs w:val="72"/>
      <w:lang w:val="en-US"/>
    </w:rPr>
  </w:style>
  <w:style w:type="paragraph" w:customStyle="1" w:styleId="EasyReadContents">
    <w:name w:val="Easy Read Contents"/>
    <w:basedOn w:val="Heading1"/>
    <w:qFormat/>
    <w:rsid w:val="00F16105"/>
    <w:rPr>
      <w:color w:val="005568"/>
      <w:sz w:val="72"/>
      <w:szCs w:val="72"/>
    </w:rPr>
  </w:style>
  <w:style w:type="paragraph" w:customStyle="1" w:styleId="EasyReadContentsItems">
    <w:name w:val="Easy Read Contents Items"/>
    <w:basedOn w:val="Normal"/>
    <w:qFormat/>
    <w:rsid w:val="00F16105"/>
    <w:pPr>
      <w:spacing w:after="0" w:line="360" w:lineRule="auto"/>
    </w:pPr>
    <w:rPr>
      <w:color w:val="005568"/>
      <w:sz w:val="52"/>
      <w:szCs w:val="52"/>
    </w:rPr>
  </w:style>
  <w:style w:type="paragraph" w:customStyle="1" w:styleId="EasyReadPageHeader">
    <w:name w:val="Easy Read Page Header"/>
    <w:basedOn w:val="Heading2"/>
    <w:qFormat/>
    <w:rsid w:val="00462D1A"/>
    <w:pPr>
      <w:spacing w:line="360" w:lineRule="auto"/>
    </w:pPr>
    <w:rPr>
      <w:color w:val="005568"/>
      <w:sz w:val="52"/>
      <w:szCs w:val="52"/>
    </w:rPr>
  </w:style>
  <w:style w:type="paragraph" w:customStyle="1" w:styleId="EasyRead16">
    <w:name w:val="Easy Read 16"/>
    <w:basedOn w:val="Normal"/>
    <w:qFormat/>
    <w:rsid w:val="00B41A19"/>
    <w:pPr>
      <w:spacing w:after="0" w:line="360" w:lineRule="auto"/>
    </w:pPr>
    <w:rPr>
      <w:sz w:val="32"/>
      <w:szCs w:val="32"/>
    </w:rPr>
  </w:style>
  <w:style w:type="paragraph" w:customStyle="1" w:styleId="EasyRead14">
    <w:name w:val="Easy Read 14"/>
    <w:basedOn w:val="EasyRead16"/>
    <w:qFormat/>
    <w:rsid w:val="00B41A19"/>
    <w:rPr>
      <w:sz w:val="28"/>
      <w:szCs w:val="28"/>
    </w:rPr>
  </w:style>
  <w:style w:type="paragraph" w:customStyle="1" w:styleId="EasyReadSubtitle">
    <w:name w:val="Easy Read Subtitle"/>
    <w:basedOn w:val="Normal"/>
    <w:qFormat/>
    <w:rsid w:val="00DA47D9"/>
    <w:rPr>
      <w:color w:val="005568"/>
      <w:sz w:val="52"/>
      <w:szCs w:val="52"/>
      <w:lang w:val="en-US"/>
    </w:rPr>
  </w:style>
  <w:style w:type="paragraph" w:styleId="Revision">
    <w:name w:val="Revision"/>
    <w:hidden/>
    <w:uiPriority w:val="99"/>
    <w:semiHidden/>
    <w:rsid w:val="00BB78B3"/>
    <w:pPr>
      <w:spacing w:after="0" w:line="240" w:lineRule="auto"/>
    </w:pPr>
    <w:rPr>
      <w:rFonts w:ascii="Arial" w:hAnsi="Arial"/>
    </w:rPr>
  </w:style>
  <w:style w:type="paragraph" w:customStyle="1" w:styleId="EasyReadHeadersize14text">
    <w:name w:val="Easy Read Header size 14 text"/>
    <w:basedOn w:val="EasyReadPageHeader"/>
    <w:qFormat/>
    <w:rsid w:val="00462D1A"/>
    <w:rPr>
      <w:sz w:val="48"/>
      <w:szCs w:val="4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64693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90360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823084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4128928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318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524701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4133799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9509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899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265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647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085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16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818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677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135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9368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452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250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658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23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219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813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6514058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8090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120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052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634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635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379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713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737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423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094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774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96674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6260880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761834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21" Type="http://schemas.openxmlformats.org/officeDocument/2006/relationships/image" Target="media/image10.png"/><Relationship Id="rId42" Type="http://schemas.openxmlformats.org/officeDocument/2006/relationships/image" Target="media/image31.png"/><Relationship Id="rId47" Type="http://schemas.openxmlformats.org/officeDocument/2006/relationships/image" Target="media/image36.jpeg"/><Relationship Id="rId63" Type="http://schemas.openxmlformats.org/officeDocument/2006/relationships/hyperlink" Target="mailto:jobaccess@genu.org.au" TargetMode="External"/><Relationship Id="rId68" Type="http://schemas.openxmlformats.org/officeDocument/2006/relationships/header" Target="header2.xml"/><Relationship Id="rId2" Type="http://schemas.openxmlformats.org/officeDocument/2006/relationships/customXml" Target="../customXml/item2.xml"/><Relationship Id="rId16" Type="http://schemas.openxmlformats.org/officeDocument/2006/relationships/image" Target="media/image6.jpeg"/><Relationship Id="rId29" Type="http://schemas.openxmlformats.org/officeDocument/2006/relationships/image" Target="media/image18.png"/><Relationship Id="rId11" Type="http://schemas.openxmlformats.org/officeDocument/2006/relationships/image" Target="media/image1.jpeg"/><Relationship Id="rId24" Type="http://schemas.openxmlformats.org/officeDocument/2006/relationships/image" Target="media/image13.png"/><Relationship Id="rId32" Type="http://schemas.openxmlformats.org/officeDocument/2006/relationships/image" Target="media/image21.jpeg"/><Relationship Id="rId37" Type="http://schemas.openxmlformats.org/officeDocument/2006/relationships/image" Target="media/image26.png"/><Relationship Id="rId40" Type="http://schemas.openxmlformats.org/officeDocument/2006/relationships/image" Target="media/image29.jpeg"/><Relationship Id="rId45" Type="http://schemas.openxmlformats.org/officeDocument/2006/relationships/image" Target="media/image34.png"/><Relationship Id="rId53" Type="http://schemas.openxmlformats.org/officeDocument/2006/relationships/image" Target="media/image42.png"/><Relationship Id="rId58" Type="http://schemas.openxmlformats.org/officeDocument/2006/relationships/image" Target="media/image47.png"/><Relationship Id="rId66" Type="http://schemas.openxmlformats.org/officeDocument/2006/relationships/hyperlink" Target="http://www.jobaccess.gov.au/" TargetMode="External"/><Relationship Id="rId74" Type="http://schemas.openxmlformats.org/officeDocument/2006/relationships/theme" Target="theme/theme1.xml"/><Relationship Id="rId5" Type="http://schemas.openxmlformats.org/officeDocument/2006/relationships/numbering" Target="numbering.xml"/><Relationship Id="rId61" Type="http://schemas.openxmlformats.org/officeDocument/2006/relationships/image" Target="media/image50.jpeg"/><Relationship Id="rId19" Type="http://schemas.openxmlformats.org/officeDocument/2006/relationships/image" Target="media/image8.jpeg"/><Relationship Id="rId14" Type="http://schemas.openxmlformats.org/officeDocument/2006/relationships/image" Target="media/image4.png"/><Relationship Id="rId22" Type="http://schemas.openxmlformats.org/officeDocument/2006/relationships/image" Target="media/image11.jpeg"/><Relationship Id="rId27" Type="http://schemas.openxmlformats.org/officeDocument/2006/relationships/image" Target="media/image16.png"/><Relationship Id="rId30" Type="http://schemas.openxmlformats.org/officeDocument/2006/relationships/image" Target="media/image19.jpg"/><Relationship Id="rId35" Type="http://schemas.openxmlformats.org/officeDocument/2006/relationships/image" Target="media/image24.png"/><Relationship Id="rId43" Type="http://schemas.openxmlformats.org/officeDocument/2006/relationships/image" Target="media/image32.png"/><Relationship Id="rId48" Type="http://schemas.openxmlformats.org/officeDocument/2006/relationships/image" Target="media/image37.png"/><Relationship Id="rId56" Type="http://schemas.openxmlformats.org/officeDocument/2006/relationships/image" Target="media/image45.png"/><Relationship Id="rId64" Type="http://schemas.openxmlformats.org/officeDocument/2006/relationships/image" Target="media/image52.jpeg"/><Relationship Id="rId69" Type="http://schemas.openxmlformats.org/officeDocument/2006/relationships/footer" Target="footer1.xml"/><Relationship Id="rId8" Type="http://schemas.openxmlformats.org/officeDocument/2006/relationships/webSettings" Target="webSettings.xml"/><Relationship Id="rId51" Type="http://schemas.openxmlformats.org/officeDocument/2006/relationships/image" Target="media/image40.png"/><Relationship Id="rId72" Type="http://schemas.openxmlformats.org/officeDocument/2006/relationships/footer" Target="footer3.xml"/><Relationship Id="rId3" Type="http://schemas.openxmlformats.org/officeDocument/2006/relationships/customXml" Target="../customXml/item3.xml"/><Relationship Id="rId12" Type="http://schemas.openxmlformats.org/officeDocument/2006/relationships/image" Target="media/image2.png"/><Relationship Id="rId17" Type="http://schemas.openxmlformats.org/officeDocument/2006/relationships/hyperlink" Target="mailto:jobaccadmin@dss.gov.au" TargetMode="External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46" Type="http://schemas.openxmlformats.org/officeDocument/2006/relationships/image" Target="media/image35.png"/><Relationship Id="rId59" Type="http://schemas.openxmlformats.org/officeDocument/2006/relationships/image" Target="media/image48.png"/><Relationship Id="rId67" Type="http://schemas.openxmlformats.org/officeDocument/2006/relationships/header" Target="header1.xml"/><Relationship Id="rId20" Type="http://schemas.openxmlformats.org/officeDocument/2006/relationships/image" Target="media/image9.jpeg"/><Relationship Id="rId41" Type="http://schemas.openxmlformats.org/officeDocument/2006/relationships/image" Target="media/image30.png"/><Relationship Id="rId54" Type="http://schemas.openxmlformats.org/officeDocument/2006/relationships/image" Target="media/image43.png"/><Relationship Id="rId62" Type="http://schemas.openxmlformats.org/officeDocument/2006/relationships/image" Target="media/image51.jpeg"/><Relationship Id="rId70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5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image" Target="media/image38.png"/><Relationship Id="rId57" Type="http://schemas.openxmlformats.org/officeDocument/2006/relationships/image" Target="media/image46.png"/><Relationship Id="rId10" Type="http://schemas.openxmlformats.org/officeDocument/2006/relationships/endnotes" Target="endnotes.xml"/><Relationship Id="rId31" Type="http://schemas.openxmlformats.org/officeDocument/2006/relationships/image" Target="media/image20.png"/><Relationship Id="rId44" Type="http://schemas.openxmlformats.org/officeDocument/2006/relationships/image" Target="media/image33.png"/><Relationship Id="rId52" Type="http://schemas.openxmlformats.org/officeDocument/2006/relationships/image" Target="media/image41.jpeg"/><Relationship Id="rId60" Type="http://schemas.openxmlformats.org/officeDocument/2006/relationships/image" Target="media/image49.png"/><Relationship Id="rId65" Type="http://schemas.openxmlformats.org/officeDocument/2006/relationships/image" Target="media/image53.png"/><Relationship Id="rId73" Type="http://schemas.openxmlformats.org/officeDocument/2006/relationships/fontTable" Target="fontTable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image" Target="media/image3.png"/><Relationship Id="rId18" Type="http://schemas.openxmlformats.org/officeDocument/2006/relationships/image" Target="media/image7.png"/><Relationship Id="rId39" Type="http://schemas.openxmlformats.org/officeDocument/2006/relationships/image" Target="media/image28.png"/><Relationship Id="rId34" Type="http://schemas.openxmlformats.org/officeDocument/2006/relationships/image" Target="media/image23.png"/><Relationship Id="rId50" Type="http://schemas.openxmlformats.org/officeDocument/2006/relationships/image" Target="media/image39.png"/><Relationship Id="rId55" Type="http://schemas.openxmlformats.org/officeDocument/2006/relationships/image" Target="media/image44.png"/><Relationship Id="rId7" Type="http://schemas.openxmlformats.org/officeDocument/2006/relationships/settings" Target="settings.xml"/><Relationship Id="rId71" Type="http://schemas.openxmlformats.org/officeDocument/2006/relationships/header" Target="header3.xml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55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5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8CA53362238054099EB9A2AFC83C1B9" ma:contentTypeVersion="18" ma:contentTypeDescription="Create a new document." ma:contentTypeScope="" ma:versionID="5ddba4605f492e12d7c92d7a11818f40">
  <xsd:schema xmlns:xsd="http://www.w3.org/2001/XMLSchema" xmlns:xs="http://www.w3.org/2001/XMLSchema" xmlns:p="http://schemas.microsoft.com/office/2006/metadata/properties" xmlns:ns2="cdfd01d8-6186-4b87-8c99-5693ca061a4c" xmlns:ns3="404fa9e8-0462-4cbd-b6a8-3072dbcd8f94" targetNamespace="http://schemas.microsoft.com/office/2006/metadata/properties" ma:root="true" ma:fieldsID="4abff57f726fe868ee28e6223ac0f5f7" ns2:_="" ns3:_="">
    <xsd:import namespace="cdfd01d8-6186-4b87-8c99-5693ca061a4c"/>
    <xsd:import namespace="404fa9e8-0462-4cbd-b6a8-3072dbcd8f94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bjectDetectorVersions" minOccurs="0"/>
                <xsd:element ref="ns3:SharedWithUsers" minOccurs="0"/>
                <xsd:element ref="ns3:SharedWithDetails" minOccurs="0"/>
                <xsd:element ref="ns2:Status" minOccurs="0"/>
                <xsd:element ref="ns2:Comment" minOccurs="0"/>
                <xsd:element ref="ns2:MediaServiceSearchProperties" minOccurs="0"/>
                <xsd:element ref="ns2:MediaServiceDateTaken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Location" minOccurs="0"/>
                <xsd:element ref="ns2:Purpos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dfd01d8-6186-4b87-8c99-5693ca061a4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Status" ma:index="13" nillable="true" ma:displayName="Status" ma:format="Dropdown" ma:internalName="Status">
      <xsd:simpleType>
        <xsd:restriction base="dms:Text">
          <xsd:maxLength value="255"/>
        </xsd:restriction>
      </xsd:simpleType>
    </xsd:element>
    <xsd:element name="Comment" ma:index="14" nillable="true" ma:displayName="Comment" ma:format="Dropdown" ma:internalName="Comment">
      <xsd:simpleType>
        <xsd:restriction base="dms:Text">
          <xsd:maxLength value="255"/>
        </xsd:restriction>
      </xsd:simpleType>
    </xsd:element>
    <xsd:element name="MediaServiceSearchProperties" ma:index="15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DateTaken" ma:index="16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9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21" nillable="true" ma:taxonomy="true" ma:internalName="lcf76f155ced4ddcb4097134ff3c332f" ma:taxonomyFieldName="MediaServiceImageTags" ma:displayName="Image Tags" ma:readOnly="false" ma:fieldId="{5cf76f15-5ced-4ddc-b409-7134ff3c332f}" ma:taxonomyMulti="true" ma:sspId="b645b856-4cdd-4a87-aa29-9b4c24b6dbfa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2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24" nillable="true" ma:displayName="Location" ma:indexed="true" ma:internalName="MediaServiceLocation" ma:readOnly="true">
      <xsd:simpleType>
        <xsd:restriction base="dms:Text"/>
      </xsd:simpleType>
    </xsd:element>
    <xsd:element name="Purpose" ma:index="25" nillable="true" ma:displayName="Purpose" ma:format="Dropdown" ma:internalName="Purpos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04fa9e8-0462-4cbd-b6a8-3072dbcd8f94" elementFormDefault="qualified">
    <xsd:import namespace="http://schemas.microsoft.com/office/2006/documentManagement/types"/>
    <xsd:import namespace="http://schemas.microsoft.com/office/infopath/2007/PartnerControls"/>
    <xsd:element name="SharedWithUsers" ma:index="11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2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2" nillable="true" ma:displayName="Taxonomy Catch All Column" ma:hidden="true" ma:list="{16e33c5a-682a-471c-832c-d055f3642058}" ma:internalName="TaxCatchAll" ma:showField="CatchAllData" ma:web="404fa9e8-0462-4cbd-b6a8-3072dbcd8f94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Status xmlns="cdfd01d8-6186-4b87-8c99-5693ca061a4c" xsi:nil="true"/>
    <Comment xmlns="cdfd01d8-6186-4b87-8c99-5693ca061a4c" xsi:nil="true"/>
    <lcf76f155ced4ddcb4097134ff3c332f xmlns="cdfd01d8-6186-4b87-8c99-5693ca061a4c">
      <Terms xmlns="http://schemas.microsoft.com/office/infopath/2007/PartnerControls"/>
    </lcf76f155ced4ddcb4097134ff3c332f>
    <TaxCatchAll xmlns="404fa9e8-0462-4cbd-b6a8-3072dbcd8f94" xsi:nil="true"/>
    <Purpose xmlns="cdfd01d8-6186-4b87-8c99-5693ca061a4c" xsi:nil="true"/>
  </documentManagement>
</p:properties>
</file>

<file path=customXml/itemProps1.xml><?xml version="1.0" encoding="utf-8"?>
<ds:datastoreItem xmlns:ds="http://schemas.openxmlformats.org/officeDocument/2006/customXml" ds:itemID="{44191C6E-DFFF-46C2-92DB-86FFA5A98E49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2E78E806-FAC0-4CBB-A312-D977D02C43C5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cdfd01d8-6186-4b87-8c99-5693ca061a4c"/>
    <ds:schemaRef ds:uri="404fa9e8-0462-4cbd-b6a8-3072dbcd8f94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26A00B1A-3DB0-47B9-987C-C3CC49ED1B34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89CE8E06-A42D-4F57-8850-D3B8BEAC5A9F}">
  <ds:schemaRefs>
    <ds:schemaRef ds:uri="http://purl.org/dc/dcmitype/"/>
    <ds:schemaRef ds:uri="http://purl.org/dc/terms/"/>
    <ds:schemaRef ds:uri="http://purl.org/dc/elements/1.1/"/>
    <ds:schemaRef ds:uri="http://schemas.microsoft.com/office/2006/documentManagement/types"/>
    <ds:schemaRef ds:uri="http://schemas.openxmlformats.org/package/2006/metadata/core-properties"/>
    <ds:schemaRef ds:uri="http://schemas.microsoft.com/office/infopath/2007/PartnerControls"/>
    <ds:schemaRef ds:uri="http://www.w3.org/XML/1998/namespace"/>
    <ds:schemaRef ds:uri="404fa9e8-0462-4cbd-b6a8-3072dbcd8f94"/>
    <ds:schemaRef ds:uri="cdfd01d8-6186-4b87-8c99-5693ca061a4c"/>
    <ds:schemaRef ds:uri="http://schemas.microsoft.com/office/2006/metadata/propertie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19</Pages>
  <Words>1084</Words>
  <Characters>4976</Characters>
  <Application>Microsoft Office Word</Application>
  <DocSecurity>0</DocSecurity>
  <Lines>444</Lines>
  <Paragraphs>177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Employment Assistance Fund Terms and Conditions Easy Read</vt:lpstr>
    </vt:vector>
  </TitlesOfParts>
  <Company>Department of Social Services</Company>
  <LinksUpToDate>false</LinksUpToDate>
  <CharactersWithSpaces>5956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Employment Assistance Fund Terms and Conditions Easy Read</dc:title>
  <dc:subject/>
  <dc:creator/>
  <cp:keywords>[SEC=OFFICIAL]</cp:keywords>
  <dc:description/>
  <cp:lastModifiedBy>MILLER, Vicky</cp:lastModifiedBy>
  <cp:revision>5</cp:revision>
  <dcterms:created xsi:type="dcterms:W3CDTF">2025-07-18T01:19:00Z</dcterms:created>
  <dcterms:modified xsi:type="dcterms:W3CDTF">2025-10-12T20:15:00Z</dcterms:modified>
  <cp:category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PM_Namespace">
    <vt:lpwstr>gov.au</vt:lpwstr>
  </property>
  <property fmtid="{D5CDD505-2E9C-101B-9397-08002B2CF9AE}" pid="3" name="PM_Caveats_Count">
    <vt:lpwstr>0</vt:lpwstr>
  </property>
  <property fmtid="{D5CDD505-2E9C-101B-9397-08002B2CF9AE}" pid="4" name="PM_Version">
    <vt:lpwstr>2018.4</vt:lpwstr>
  </property>
  <property fmtid="{D5CDD505-2E9C-101B-9397-08002B2CF9AE}" pid="5" name="PM_Note">
    <vt:lpwstr/>
  </property>
  <property fmtid="{D5CDD505-2E9C-101B-9397-08002B2CF9AE}" pid="6" name="MSIP_Label_eb34d90b-fc41-464d-af60-f74d721d0790_Name">
    <vt:lpwstr>OFFICIAL</vt:lpwstr>
  </property>
  <property fmtid="{D5CDD505-2E9C-101B-9397-08002B2CF9AE}" pid="7" name="PMHMAC">
    <vt:lpwstr>v=2024.1;a=SHA256;h=637F01A6C8903594A558D2A1C67092078A91995DDE0881913CF477057B4A6934</vt:lpwstr>
  </property>
  <property fmtid="{D5CDD505-2E9C-101B-9397-08002B2CF9AE}" pid="8" name="PM_Qualifier">
    <vt:lpwstr/>
  </property>
  <property fmtid="{D5CDD505-2E9C-101B-9397-08002B2CF9AE}" pid="9" name="PM_SecurityClassification">
    <vt:lpwstr>OFFICIAL</vt:lpwstr>
  </property>
  <property fmtid="{D5CDD505-2E9C-101B-9397-08002B2CF9AE}" pid="10" name="PM_ProtectiveMarkingValue_Header">
    <vt:lpwstr>OFFICIAL</vt:lpwstr>
  </property>
  <property fmtid="{D5CDD505-2E9C-101B-9397-08002B2CF9AE}" pid="11" name="PM_OriginationTimeStamp">
    <vt:lpwstr>2024-10-02T23:55:56Z</vt:lpwstr>
  </property>
  <property fmtid="{D5CDD505-2E9C-101B-9397-08002B2CF9AE}" pid="12" name="PM_Markers">
    <vt:lpwstr/>
  </property>
  <property fmtid="{D5CDD505-2E9C-101B-9397-08002B2CF9AE}" pid="13" name="MSIP_Label_eb34d90b-fc41-464d-af60-f74d721d0790_SiteId">
    <vt:lpwstr>61e36dd1-ca6e-4d61-aa0a-2b4eb88317a3</vt:lpwstr>
  </property>
  <property fmtid="{D5CDD505-2E9C-101B-9397-08002B2CF9AE}" pid="14" name="MSIP_Label_eb34d90b-fc41-464d-af60-f74d721d0790_ContentBits">
    <vt:lpwstr>3</vt:lpwstr>
  </property>
  <property fmtid="{D5CDD505-2E9C-101B-9397-08002B2CF9AE}" pid="15" name="MSIP_Label_eb34d90b-fc41-464d-af60-f74d721d0790_Enabled">
    <vt:lpwstr>true</vt:lpwstr>
  </property>
  <property fmtid="{D5CDD505-2E9C-101B-9397-08002B2CF9AE}" pid="16" name="PM_ProtectiveMarkingImage_Footer">
    <vt:lpwstr>C:\Program Files (x86)\Common Files\janusNET Shared\janusSEAL\Images\DocumentSlashBlue.png</vt:lpwstr>
  </property>
  <property fmtid="{D5CDD505-2E9C-101B-9397-08002B2CF9AE}" pid="17" name="MSIP_Label_eb34d90b-fc41-464d-af60-f74d721d0790_SetDate">
    <vt:lpwstr>2024-10-02T23:55:56Z</vt:lpwstr>
  </property>
  <property fmtid="{D5CDD505-2E9C-101B-9397-08002B2CF9AE}" pid="18" name="MSIP_Label_eb34d90b-fc41-464d-af60-f74d721d0790_Method">
    <vt:lpwstr>Privileged</vt:lpwstr>
  </property>
  <property fmtid="{D5CDD505-2E9C-101B-9397-08002B2CF9AE}" pid="19" name="MSIP_Label_eb34d90b-fc41-464d-af60-f74d721d0790_ActionId">
    <vt:lpwstr>140b4d1e122c418e8899177aee8967af</vt:lpwstr>
  </property>
  <property fmtid="{D5CDD505-2E9C-101B-9397-08002B2CF9AE}" pid="20" name="PM_InsertionValue">
    <vt:lpwstr>OFFICIAL</vt:lpwstr>
  </property>
  <property fmtid="{D5CDD505-2E9C-101B-9397-08002B2CF9AE}" pid="21" name="PM_Originator_Hash_SHA1">
    <vt:lpwstr>0DD8ABEF265912D6621FF293CF3D7CFABEC45F40</vt:lpwstr>
  </property>
  <property fmtid="{D5CDD505-2E9C-101B-9397-08002B2CF9AE}" pid="22" name="PM_DisplayValueSecClassificationWithQualifier">
    <vt:lpwstr>OFFICIAL</vt:lpwstr>
  </property>
  <property fmtid="{D5CDD505-2E9C-101B-9397-08002B2CF9AE}" pid="23" name="PM_Originating_FileId">
    <vt:lpwstr>21A819A7B4EB4446B12AA4675FCD3A07</vt:lpwstr>
  </property>
  <property fmtid="{D5CDD505-2E9C-101B-9397-08002B2CF9AE}" pid="24" name="PM_ProtectiveMarkingValue_Footer">
    <vt:lpwstr>OFFICIAL</vt:lpwstr>
  </property>
  <property fmtid="{D5CDD505-2E9C-101B-9397-08002B2CF9AE}" pid="25" name="PM_ProtectiveMarkingImage_Header">
    <vt:lpwstr>C:\Program Files (x86)\Common Files\janusNET Shared\janusSEAL\Images\DocumentSlashBlue.png</vt:lpwstr>
  </property>
  <property fmtid="{D5CDD505-2E9C-101B-9397-08002B2CF9AE}" pid="26" name="PM_Display">
    <vt:lpwstr>OFFICIAL</vt:lpwstr>
  </property>
  <property fmtid="{D5CDD505-2E9C-101B-9397-08002B2CF9AE}" pid="27" name="PM_OriginatorUserAccountName_SHA256">
    <vt:lpwstr>9871F6CFFBF84B5DD096BCB24488EABDE9250CEAA716568F68B24D42DED533FD</vt:lpwstr>
  </property>
  <property fmtid="{D5CDD505-2E9C-101B-9397-08002B2CF9AE}" pid="28" name="PM_OriginatorDomainName_SHA256">
    <vt:lpwstr>E83A2A66C4061446A7E3732E8D44762184B6B377D962B96C83DC624302585857</vt:lpwstr>
  </property>
  <property fmtid="{D5CDD505-2E9C-101B-9397-08002B2CF9AE}" pid="29" name="PMUuid">
    <vt:lpwstr>v=2022.2;d=gov.au;g=46DD6D7C-8107-577B-BC6E-F348953B2E44</vt:lpwstr>
  </property>
  <property fmtid="{D5CDD505-2E9C-101B-9397-08002B2CF9AE}" pid="30" name="PM_Hash_Version">
    <vt:lpwstr>2024.1</vt:lpwstr>
  </property>
  <property fmtid="{D5CDD505-2E9C-101B-9397-08002B2CF9AE}" pid="31" name="PM_Hash_Salt_Prev">
    <vt:lpwstr>619AD5AE990CF460D39BACD4D8A21DC4</vt:lpwstr>
  </property>
  <property fmtid="{D5CDD505-2E9C-101B-9397-08002B2CF9AE}" pid="32" name="PM_Hash_Salt">
    <vt:lpwstr>D33D49D47DD1FD659B85DA0A3A12C66D</vt:lpwstr>
  </property>
  <property fmtid="{D5CDD505-2E9C-101B-9397-08002B2CF9AE}" pid="33" name="PM_Hash_SHA1">
    <vt:lpwstr>39232E96CB9F3B0C6625D54865A9202DF3B4B922</vt:lpwstr>
  </property>
  <property fmtid="{D5CDD505-2E9C-101B-9397-08002B2CF9AE}" pid="34" name="PM_SecurityClassification_Prev">
    <vt:lpwstr>OFFICIAL</vt:lpwstr>
  </property>
  <property fmtid="{D5CDD505-2E9C-101B-9397-08002B2CF9AE}" pid="35" name="PM_Qualifier_Prev">
    <vt:lpwstr/>
  </property>
  <property fmtid="{D5CDD505-2E9C-101B-9397-08002B2CF9AE}" pid="36" name="ContentTypeId">
    <vt:lpwstr>0x010100B8CA53362238054099EB9A2AFC83C1B9</vt:lpwstr>
  </property>
  <property fmtid="{D5CDD505-2E9C-101B-9397-08002B2CF9AE}" pid="37" name="MediaServiceImageTags">
    <vt:lpwstr/>
  </property>
  <property fmtid="{D5CDD505-2E9C-101B-9397-08002B2CF9AE}" pid="38" name="PM_Expires">
    <vt:lpwstr/>
  </property>
  <property fmtid="{D5CDD505-2E9C-101B-9397-08002B2CF9AE}" pid="39" name="PM_DownTo">
    <vt:lpwstr/>
  </property>
  <property fmtid="{D5CDD505-2E9C-101B-9397-08002B2CF9AE}" pid="40" name="PM_DowngradeTo">
    <vt:lpwstr/>
  </property>
</Properties>
</file>